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2"/>
      </w:tblGrid>
      <w:tr w:rsidR="007630F2" w:rsidRPr="007F07DB" w14:paraId="615B360E" w14:textId="77777777" w:rsidTr="00D93216">
        <w:trPr>
          <w:trHeight w:val="8354"/>
        </w:trPr>
        <w:tc>
          <w:tcPr>
            <w:tcW w:w="10485" w:type="dxa"/>
          </w:tcPr>
          <w:p w14:paraId="5B0EC9A9" w14:textId="77777777" w:rsidR="007630F2" w:rsidRPr="007F07DB" w:rsidRDefault="00332A6D" w:rsidP="00A95391">
            <w:pPr>
              <w:jc w:val="right"/>
              <w:rPr>
                <w:b/>
                <w:color w:val="D83B01"/>
                <w:sz w:val="44"/>
              </w:rPr>
            </w:pPr>
            <w:r>
              <w:rPr>
                <w:rStyle w:val="Textoennegrita"/>
                <w:noProof/>
              </w:rPr>
              <w:drawing>
                <wp:anchor distT="0" distB="0" distL="114300" distR="114300" simplePos="0" relativeHeight="251658240" behindDoc="1" locked="0" layoutInCell="1" allowOverlap="1" wp14:anchorId="517151D6" wp14:editId="61BFE6D3">
                  <wp:simplePos x="0" y="0"/>
                  <wp:positionH relativeFrom="column">
                    <wp:posOffset>1174750</wp:posOffset>
                  </wp:positionH>
                  <wp:positionV relativeFrom="paragraph">
                    <wp:posOffset>0</wp:posOffset>
                  </wp:positionV>
                  <wp:extent cx="4248150" cy="4248150"/>
                  <wp:effectExtent l="0" t="0" r="0" b="0"/>
                  <wp:wrapTight wrapText="bothSides">
                    <wp:wrapPolygon edited="0">
                      <wp:start x="9589" y="1550"/>
                      <wp:lineTo x="5521" y="2034"/>
                      <wp:lineTo x="5134" y="3293"/>
                      <wp:lineTo x="3390" y="4552"/>
                      <wp:lineTo x="3293" y="4940"/>
                      <wp:lineTo x="2422" y="6393"/>
                      <wp:lineTo x="1743" y="7943"/>
                      <wp:lineTo x="1743" y="8524"/>
                      <wp:lineTo x="3487" y="9492"/>
                      <wp:lineTo x="4456" y="9492"/>
                      <wp:lineTo x="4843" y="11042"/>
                      <wp:lineTo x="6102" y="14142"/>
                      <wp:lineTo x="4552" y="14335"/>
                      <wp:lineTo x="3003" y="15110"/>
                      <wp:lineTo x="3003" y="15691"/>
                      <wp:lineTo x="1647" y="16757"/>
                      <wp:lineTo x="1550" y="16951"/>
                      <wp:lineTo x="2034" y="17241"/>
                      <wp:lineTo x="2034" y="18694"/>
                      <wp:lineTo x="3100" y="18791"/>
                      <wp:lineTo x="13464" y="18791"/>
                      <wp:lineTo x="13173" y="21019"/>
                      <wp:lineTo x="13464" y="21309"/>
                      <wp:lineTo x="14335" y="21503"/>
                      <wp:lineTo x="14820" y="21503"/>
                      <wp:lineTo x="14917" y="18791"/>
                      <wp:lineTo x="17241" y="18791"/>
                      <wp:lineTo x="18016" y="18404"/>
                      <wp:lineTo x="17919" y="17241"/>
                      <wp:lineTo x="18500" y="17048"/>
                      <wp:lineTo x="16757" y="14917"/>
                      <wp:lineTo x="15207" y="14142"/>
                      <wp:lineTo x="14723" y="12592"/>
                      <wp:lineTo x="15013" y="11042"/>
                      <wp:lineTo x="15691" y="9492"/>
                      <wp:lineTo x="17919" y="8136"/>
                      <wp:lineTo x="18016" y="7749"/>
                      <wp:lineTo x="17241" y="6393"/>
                      <wp:lineTo x="16951" y="5715"/>
                      <wp:lineTo x="16370" y="4843"/>
                      <wp:lineTo x="15110" y="3584"/>
                      <wp:lineTo x="14723" y="3293"/>
                      <wp:lineTo x="14820" y="2809"/>
                      <wp:lineTo x="12011" y="1840"/>
                      <wp:lineTo x="10074" y="1550"/>
                      <wp:lineTo x="9589" y="1550"/>
                    </wp:wrapPolygon>
                  </wp:wrapTight>
                  <wp:docPr id="54089409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30F2" w:rsidRPr="007F07DB" w14:paraId="5BDC111D" w14:textId="77777777" w:rsidTr="00ED6E6D">
        <w:trPr>
          <w:trHeight w:val="4349"/>
        </w:trPr>
        <w:tc>
          <w:tcPr>
            <w:tcW w:w="10485" w:type="dxa"/>
          </w:tcPr>
          <w:p w14:paraId="033592E1" w14:textId="383D4774" w:rsidR="007630F2" w:rsidRPr="007F07DB" w:rsidRDefault="00200DFF" w:rsidP="007630F2">
            <w:pPr>
              <w:pStyle w:val="Ttulo"/>
            </w:pPr>
            <w:r>
              <w:t>Sesión 2</w:t>
            </w:r>
          </w:p>
          <w:p w14:paraId="39506268" w14:textId="462888F5" w:rsidR="007630F2" w:rsidRPr="007F07DB" w:rsidRDefault="00200DFF" w:rsidP="0091435D">
            <w:pPr>
              <w:pStyle w:val="Subttulo"/>
              <w:rPr>
                <w:rStyle w:val="Textoennegrita"/>
              </w:rPr>
            </w:pPr>
            <w:r>
              <w:rPr>
                <w:rStyle w:val="Textoennegrita"/>
              </w:rPr>
              <w:t>Descripción del Negocio</w:t>
            </w:r>
          </w:p>
        </w:tc>
      </w:tr>
    </w:tbl>
    <w:p w14:paraId="24897482" w14:textId="6E35EBD4" w:rsidR="00D71C9E" w:rsidRPr="007F07DB" w:rsidRDefault="00D71C9E" w:rsidP="00E667B3"/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9203"/>
        <w:gridCol w:w="1274"/>
        <w:gridCol w:w="305"/>
      </w:tblGrid>
      <w:tr w:rsidR="00E667B3" w:rsidRPr="007F07DB" w14:paraId="23080A48" w14:textId="77777777" w:rsidTr="00200DFF">
        <w:trPr>
          <w:trHeight w:val="737"/>
        </w:trPr>
        <w:tc>
          <w:tcPr>
            <w:tcW w:w="9203" w:type="dxa"/>
            <w:tcBorders>
              <w:bottom w:val="single" w:sz="18" w:space="0" w:color="60B966" w:themeColor="accent2"/>
            </w:tcBorders>
            <w:vAlign w:val="bottom"/>
          </w:tcPr>
          <w:p w14:paraId="48475314" w14:textId="2A3061B9" w:rsidR="00E667B3" w:rsidRPr="007F07DB" w:rsidRDefault="00200DFF" w:rsidP="0091435D">
            <w:pPr>
              <w:pStyle w:val="Prrafodelista"/>
            </w:pPr>
            <w:r>
              <w:lastRenderedPageBreak/>
              <w:t>Descripción del Negocio</w:t>
            </w:r>
          </w:p>
        </w:tc>
        <w:tc>
          <w:tcPr>
            <w:tcW w:w="1274" w:type="dxa"/>
            <w:tcBorders>
              <w:bottom w:val="single" w:sz="18" w:space="0" w:color="60B966" w:themeColor="accent2"/>
            </w:tcBorders>
            <w:shd w:val="clear" w:color="auto" w:fill="264D2B" w:themeFill="accent1"/>
            <w:vAlign w:val="center"/>
          </w:tcPr>
          <w:p w14:paraId="734AF46A" w14:textId="77777777" w:rsidR="00E667B3" w:rsidRPr="007F07DB" w:rsidRDefault="00824D55" w:rsidP="00A95391">
            <w:pPr>
              <w:spacing w:after="0"/>
              <w:jc w:val="center"/>
            </w:pPr>
            <w:r w:rsidRPr="007F07DB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0775FCD1" wp14:editId="54709572">
                      <wp:extent cx="340378" cy="340698"/>
                      <wp:effectExtent l="0" t="0" r="2540" b="2540"/>
                      <wp:docPr id="33" name="Forma" descr="icono de met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378" cy="340698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0242" h="19315" extrusionOk="0">
                                    <a:moveTo>
                                      <a:pt x="13152" y="4330"/>
                                    </a:moveTo>
                                    <a:lnTo>
                                      <a:pt x="13152" y="6058"/>
                                    </a:lnTo>
                                    <a:lnTo>
                                      <a:pt x="9753" y="9298"/>
                                    </a:lnTo>
                                    <a:cubicBezTo>
                                      <a:pt x="9526" y="9514"/>
                                      <a:pt x="9526" y="9802"/>
                                      <a:pt x="9753" y="9946"/>
                                    </a:cubicBezTo>
                                    <a:cubicBezTo>
                                      <a:pt x="9980" y="10090"/>
                                      <a:pt x="10282" y="10162"/>
                                      <a:pt x="10433" y="9946"/>
                                    </a:cubicBezTo>
                                    <a:cubicBezTo>
                                      <a:pt x="10433" y="9946"/>
                                      <a:pt x="10433" y="9946"/>
                                      <a:pt x="10433" y="9946"/>
                                    </a:cubicBezTo>
                                    <a:lnTo>
                                      <a:pt x="13831" y="6706"/>
                                    </a:lnTo>
                                    <a:lnTo>
                                      <a:pt x="15644" y="6706"/>
                                    </a:lnTo>
                                    <a:cubicBezTo>
                                      <a:pt x="15795" y="6706"/>
                                      <a:pt x="15871" y="6634"/>
                                      <a:pt x="16022" y="6562"/>
                                    </a:cubicBezTo>
                                    <a:lnTo>
                                      <a:pt x="19043" y="3682"/>
                                    </a:lnTo>
                                    <a:cubicBezTo>
                                      <a:pt x="19269" y="3466"/>
                                      <a:pt x="19269" y="3178"/>
                                      <a:pt x="19043" y="3034"/>
                                    </a:cubicBezTo>
                                    <a:cubicBezTo>
                                      <a:pt x="18967" y="2962"/>
                                      <a:pt x="18816" y="2890"/>
                                      <a:pt x="18665" y="2890"/>
                                    </a:cubicBezTo>
                                    <a:lnTo>
                                      <a:pt x="17154" y="2890"/>
                                    </a:lnTo>
                                    <a:lnTo>
                                      <a:pt x="17154" y="1450"/>
                                    </a:lnTo>
                                    <a:cubicBezTo>
                                      <a:pt x="17154" y="1162"/>
                                      <a:pt x="16928" y="946"/>
                                      <a:pt x="16626" y="946"/>
                                    </a:cubicBezTo>
                                    <a:cubicBezTo>
                                      <a:pt x="16475" y="946"/>
                                      <a:pt x="16399" y="1018"/>
                                      <a:pt x="16248" y="1090"/>
                                    </a:cubicBezTo>
                                    <a:lnTo>
                                      <a:pt x="13227" y="3970"/>
                                    </a:lnTo>
                                    <a:cubicBezTo>
                                      <a:pt x="13227" y="4042"/>
                                      <a:pt x="13152" y="4186"/>
                                      <a:pt x="13152" y="4330"/>
                                    </a:cubicBezTo>
                                    <a:close/>
                                    <a:moveTo>
                                      <a:pt x="14133" y="4474"/>
                                    </a:moveTo>
                                    <a:lnTo>
                                      <a:pt x="16173" y="2530"/>
                                    </a:lnTo>
                                    <a:lnTo>
                                      <a:pt x="16173" y="3322"/>
                                    </a:lnTo>
                                    <a:cubicBezTo>
                                      <a:pt x="16173" y="3610"/>
                                      <a:pt x="16399" y="3826"/>
                                      <a:pt x="16701" y="3826"/>
                                    </a:cubicBezTo>
                                    <a:cubicBezTo>
                                      <a:pt x="16701" y="3826"/>
                                      <a:pt x="16701" y="3826"/>
                                      <a:pt x="16701" y="3826"/>
                                    </a:cubicBezTo>
                                    <a:lnTo>
                                      <a:pt x="17532" y="3826"/>
                                    </a:lnTo>
                                    <a:lnTo>
                                      <a:pt x="15493" y="5770"/>
                                    </a:lnTo>
                                    <a:lnTo>
                                      <a:pt x="14209" y="5770"/>
                                    </a:lnTo>
                                    <a:lnTo>
                                      <a:pt x="14209" y="4474"/>
                                    </a:lnTo>
                                    <a:close/>
                                    <a:moveTo>
                                      <a:pt x="11113" y="3394"/>
                                    </a:moveTo>
                                    <a:cubicBezTo>
                                      <a:pt x="11113" y="3394"/>
                                      <a:pt x="11113" y="3394"/>
                                      <a:pt x="11113" y="3394"/>
                                    </a:cubicBezTo>
                                    <a:cubicBezTo>
                                      <a:pt x="11113" y="3106"/>
                                      <a:pt x="10886" y="2890"/>
                                      <a:pt x="10584" y="2890"/>
                                    </a:cubicBezTo>
                                    <a:cubicBezTo>
                                      <a:pt x="10433" y="2890"/>
                                      <a:pt x="10282" y="2890"/>
                                      <a:pt x="10131" y="2890"/>
                                    </a:cubicBezTo>
                                    <a:cubicBezTo>
                                      <a:pt x="6203" y="2890"/>
                                      <a:pt x="3107" y="5914"/>
                                      <a:pt x="3107" y="9586"/>
                                    </a:cubicBezTo>
                                    <a:cubicBezTo>
                                      <a:pt x="3107" y="13330"/>
                                      <a:pt x="6279" y="16282"/>
                                      <a:pt x="10131" y="16282"/>
                                    </a:cubicBezTo>
                                    <a:cubicBezTo>
                                      <a:pt x="14058" y="16282"/>
                                      <a:pt x="17154" y="13258"/>
                                      <a:pt x="17154" y="9586"/>
                                    </a:cubicBezTo>
                                    <a:cubicBezTo>
                                      <a:pt x="17154" y="9442"/>
                                      <a:pt x="17154" y="9226"/>
                                      <a:pt x="17154" y="9082"/>
                                    </a:cubicBezTo>
                                    <a:cubicBezTo>
                                      <a:pt x="17154" y="8794"/>
                                      <a:pt x="16852" y="8650"/>
                                      <a:pt x="16626" y="8650"/>
                                    </a:cubicBezTo>
                                    <a:cubicBezTo>
                                      <a:pt x="16399" y="8650"/>
                                      <a:pt x="16173" y="8938"/>
                                      <a:pt x="16173" y="9154"/>
                                    </a:cubicBezTo>
                                    <a:cubicBezTo>
                                      <a:pt x="16173" y="9154"/>
                                      <a:pt x="16173" y="9226"/>
                                      <a:pt x="16173" y="9226"/>
                                    </a:cubicBezTo>
                                    <a:cubicBezTo>
                                      <a:pt x="16173" y="9370"/>
                                      <a:pt x="16173" y="9442"/>
                                      <a:pt x="16173" y="9586"/>
                                    </a:cubicBezTo>
                                    <a:cubicBezTo>
                                      <a:pt x="16173" y="12754"/>
                                      <a:pt x="13454" y="15346"/>
                                      <a:pt x="10131" y="15346"/>
                                    </a:cubicBezTo>
                                    <a:cubicBezTo>
                                      <a:pt x="6808" y="15346"/>
                                      <a:pt x="4089" y="12754"/>
                                      <a:pt x="4089" y="9586"/>
                                    </a:cubicBezTo>
                                    <a:cubicBezTo>
                                      <a:pt x="4089" y="6418"/>
                                      <a:pt x="6808" y="3826"/>
                                      <a:pt x="10131" y="3826"/>
                                    </a:cubicBezTo>
                                    <a:cubicBezTo>
                                      <a:pt x="10282" y="3826"/>
                                      <a:pt x="10357" y="3826"/>
                                      <a:pt x="10508" y="3826"/>
                                    </a:cubicBezTo>
                                    <a:lnTo>
                                      <a:pt x="10584" y="3826"/>
                                    </a:lnTo>
                                    <a:cubicBezTo>
                                      <a:pt x="10886" y="3826"/>
                                      <a:pt x="11113" y="3682"/>
                                      <a:pt x="11113" y="3394"/>
                                    </a:cubicBezTo>
                                    <a:close/>
                                    <a:moveTo>
                                      <a:pt x="19722" y="6706"/>
                                    </a:moveTo>
                                    <a:cubicBezTo>
                                      <a:pt x="19647" y="6418"/>
                                      <a:pt x="19345" y="6346"/>
                                      <a:pt x="19118" y="6418"/>
                                    </a:cubicBezTo>
                                    <a:cubicBezTo>
                                      <a:pt x="18892" y="6490"/>
                                      <a:pt x="18740" y="6778"/>
                                      <a:pt x="18816" y="6994"/>
                                    </a:cubicBezTo>
                                    <a:cubicBezTo>
                                      <a:pt x="20326" y="11602"/>
                                      <a:pt x="17683" y="16426"/>
                                      <a:pt x="12850" y="17866"/>
                                    </a:cubicBezTo>
                                    <a:cubicBezTo>
                                      <a:pt x="8016" y="19306"/>
                                      <a:pt x="2956" y="16786"/>
                                      <a:pt x="1445" y="12178"/>
                                    </a:cubicBezTo>
                                    <a:cubicBezTo>
                                      <a:pt x="-65" y="7570"/>
                                      <a:pt x="2578" y="2746"/>
                                      <a:pt x="7412" y="1306"/>
                                    </a:cubicBezTo>
                                    <a:cubicBezTo>
                                      <a:pt x="9149" y="802"/>
                                      <a:pt x="11113" y="802"/>
                                      <a:pt x="12850" y="1306"/>
                                    </a:cubicBezTo>
                                    <a:cubicBezTo>
                                      <a:pt x="13076" y="1378"/>
                                      <a:pt x="13378" y="1234"/>
                                      <a:pt x="13454" y="1018"/>
                                    </a:cubicBezTo>
                                    <a:cubicBezTo>
                                      <a:pt x="13529" y="802"/>
                                      <a:pt x="13378" y="514"/>
                                      <a:pt x="13152" y="442"/>
                                    </a:cubicBezTo>
                                    <a:cubicBezTo>
                                      <a:pt x="13152" y="442"/>
                                      <a:pt x="13152" y="442"/>
                                      <a:pt x="13152" y="442"/>
                                    </a:cubicBezTo>
                                    <a:cubicBezTo>
                                      <a:pt x="7789" y="-1142"/>
                                      <a:pt x="2125" y="1666"/>
                                      <a:pt x="464" y="6778"/>
                                    </a:cubicBezTo>
                                    <a:cubicBezTo>
                                      <a:pt x="-1198" y="11890"/>
                                      <a:pt x="1747" y="17290"/>
                                      <a:pt x="7110" y="18874"/>
                                    </a:cubicBezTo>
                                    <a:cubicBezTo>
                                      <a:pt x="12472" y="20458"/>
                                      <a:pt x="18136" y="17650"/>
                                      <a:pt x="19798" y="12538"/>
                                    </a:cubicBezTo>
                                    <a:cubicBezTo>
                                      <a:pt x="20402" y="10594"/>
                                      <a:pt x="20402" y="8578"/>
                                      <a:pt x="19722" y="6706"/>
                                    </a:cubicBezTo>
                                    <a:close/>
                                    <a:moveTo>
                                      <a:pt x="10131" y="6706"/>
                                    </a:moveTo>
                                    <a:cubicBezTo>
                                      <a:pt x="10433" y="6706"/>
                                      <a:pt x="10659" y="6490"/>
                                      <a:pt x="10659" y="6202"/>
                                    </a:cubicBezTo>
                                    <a:cubicBezTo>
                                      <a:pt x="10659" y="5914"/>
                                      <a:pt x="10433" y="5698"/>
                                      <a:pt x="10131" y="5698"/>
                                    </a:cubicBezTo>
                                    <a:cubicBezTo>
                                      <a:pt x="7940" y="5698"/>
                                      <a:pt x="6128" y="7426"/>
                                      <a:pt x="6128" y="9514"/>
                                    </a:cubicBezTo>
                                    <a:cubicBezTo>
                                      <a:pt x="6128" y="11602"/>
                                      <a:pt x="7940" y="13330"/>
                                      <a:pt x="10131" y="13330"/>
                                    </a:cubicBezTo>
                                    <a:cubicBezTo>
                                      <a:pt x="12321" y="13330"/>
                                      <a:pt x="14133" y="11602"/>
                                      <a:pt x="14133" y="9514"/>
                                    </a:cubicBezTo>
                                    <a:cubicBezTo>
                                      <a:pt x="14133" y="9226"/>
                                      <a:pt x="13907" y="9010"/>
                                      <a:pt x="13605" y="9010"/>
                                    </a:cubicBezTo>
                                    <a:cubicBezTo>
                                      <a:pt x="13303" y="9010"/>
                                      <a:pt x="13076" y="9226"/>
                                      <a:pt x="13076" y="9514"/>
                                    </a:cubicBezTo>
                                    <a:cubicBezTo>
                                      <a:pt x="13076" y="11098"/>
                                      <a:pt x="11717" y="12394"/>
                                      <a:pt x="10055" y="12394"/>
                                    </a:cubicBezTo>
                                    <a:cubicBezTo>
                                      <a:pt x="8394" y="12394"/>
                                      <a:pt x="7034" y="11098"/>
                                      <a:pt x="7034" y="9514"/>
                                    </a:cubicBezTo>
                                    <a:cubicBezTo>
                                      <a:pt x="7034" y="7930"/>
                                      <a:pt x="8469" y="6706"/>
                                      <a:pt x="10131" y="67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shape w14:anchorId="27BFFEFC" id="Forma" o:spid="_x0000_s1026" alt="icono de meta" style="width:26.8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242,19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" path="m13152,4330r,1728l9753,9298v-227,216,-227,504,,648c9980,10090,10282,10162,10433,9946v,,,,,l13831,6706r1813,c15795,6706,15871,6634,16022,6562l19043,3682v226,-216,226,-504,,-648c18967,2962,18816,2890,18665,2890r-1511,l17154,1450v,-288,-226,-504,-528,-504c16475,946,16399,1018,16248,1090l13227,3970v,72,-75,216,-75,360xm14133,4474l16173,2530r,792c16173,3610,16399,3826,16701,3826v,,,,,l17532,3826,15493,5770r-1284,l14209,4474r-76,xm11113,3394v,,,,,c11113,3106,10886,2890,10584,2890v-151,,-302,,-453,c6203,2890,3107,5914,3107,9586v,3744,3172,6696,7024,6696c14058,16282,17154,13258,17154,9586v,-144,,-360,,-504c17154,8794,16852,8650,16626,8650v-227,,-453,288,-453,504c16173,9154,16173,9226,16173,9226v,144,,216,,360c16173,12754,13454,15346,10131,15346v-3323,,-6042,-2592,-6042,-5760c4089,6418,6808,3826,10131,3826v151,,226,,377,l10584,3826v302,,529,-144,529,-432xm19722,6706v-75,-288,-377,-360,-604,-288c18892,6490,18740,6778,18816,6994v1510,4608,-1133,9432,-5966,10872c8016,19306,2956,16786,1445,12178,-65,7570,2578,2746,7412,1306v1737,-504,3701,-504,5438,c13076,1378,13378,1234,13454,1018v75,-216,-76,-504,-302,-576c13152,442,13152,442,13152,442,7789,-1142,2125,1666,464,6778v-1662,5112,1283,10512,6646,12096c12472,20458,18136,17650,19798,12538v604,-1944,604,-3960,-76,-5832xm10131,6706v302,,528,-216,528,-504c10659,5914,10433,5698,10131,5698v-2191,,-4003,1728,-4003,3816c6128,11602,7940,13330,10131,13330v2190,,4002,-1728,4002,-3816c14133,9226,13907,9010,13605,9010v-302,,-529,216,-529,504c13076,11098,11717,12394,10055,12394v-1661,,-3021,-1296,-3021,-2880c7034,7930,8469,6706,10131,6706xe" fillcolor="white [3212]" stroked="f" strokeweight="1pt">
                      <v:stroke miterlimit="4" joinstyle="miter"/>
                      <v:path arrowok="t" o:extrusionok="f" o:connecttype="custom" o:connectlocs="170189,170349;170189,170349;170189,170349;170189,170349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18" w:space="0" w:color="60B966" w:themeColor="accent2"/>
            </w:tcBorders>
          </w:tcPr>
          <w:p w14:paraId="1D8F71A8" w14:textId="77777777" w:rsidR="00E667B3" w:rsidRPr="007F07DB" w:rsidRDefault="00E667B3" w:rsidP="00E667B3"/>
        </w:tc>
      </w:tr>
    </w:tbl>
    <w:p w14:paraId="79639C50" w14:textId="5981D7B8" w:rsidR="00E667B3" w:rsidRDefault="00200DFF" w:rsidP="00256681">
      <w:pPr>
        <w:pStyle w:val="Sinespaciado"/>
      </w:pPr>
      <w:r>
        <w:t>Empresa dedicada a la biotecnología vegetal en el área de docencia, reproducción e investigación.</w:t>
      </w:r>
    </w:p>
    <w:p w14:paraId="2416B5B4" w14:textId="77777777" w:rsidR="00200DFF" w:rsidRPr="007F07DB" w:rsidRDefault="00200DFF" w:rsidP="00256681">
      <w:pPr>
        <w:pStyle w:val="Sinespaciado"/>
      </w:pP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36"/>
        <w:gridCol w:w="8767"/>
        <w:gridCol w:w="1274"/>
        <w:gridCol w:w="305"/>
      </w:tblGrid>
      <w:tr w:rsidR="00824D55" w:rsidRPr="007F07DB" w14:paraId="6B0200DB" w14:textId="77777777" w:rsidTr="00200DFF">
        <w:trPr>
          <w:trHeight w:val="737"/>
        </w:trPr>
        <w:tc>
          <w:tcPr>
            <w:tcW w:w="9203" w:type="dxa"/>
            <w:gridSpan w:val="2"/>
            <w:tcBorders>
              <w:bottom w:val="single" w:sz="24" w:space="0" w:color="60B966" w:themeColor="accent2"/>
            </w:tcBorders>
            <w:vAlign w:val="bottom"/>
          </w:tcPr>
          <w:p w14:paraId="7D70A00C" w14:textId="24B856F6" w:rsidR="00824D55" w:rsidRPr="007F07DB" w:rsidRDefault="00200DFF" w:rsidP="0091435D">
            <w:pPr>
              <w:pStyle w:val="Prrafodelista"/>
            </w:pPr>
            <w:r>
              <w:t>Información del grupo</w:t>
            </w:r>
          </w:p>
        </w:tc>
        <w:tc>
          <w:tcPr>
            <w:tcW w:w="1274" w:type="dxa"/>
            <w:tcBorders>
              <w:bottom w:val="single" w:sz="24" w:space="0" w:color="60B966" w:themeColor="accent2"/>
            </w:tcBorders>
            <w:shd w:val="clear" w:color="auto" w:fill="264D2B" w:themeFill="accent1"/>
            <w:vAlign w:val="center"/>
          </w:tcPr>
          <w:p w14:paraId="64B8D748" w14:textId="77777777" w:rsidR="00824D55" w:rsidRPr="007F07DB" w:rsidRDefault="00824D55" w:rsidP="00A95391">
            <w:pPr>
              <w:spacing w:after="0"/>
              <w:jc w:val="center"/>
            </w:pPr>
            <w:r w:rsidRPr="007F07DB"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7E22271A" wp14:editId="7F4317D6">
                      <wp:extent cx="315723" cy="279919"/>
                      <wp:effectExtent l="0" t="0" r="8255" b="6350"/>
                      <wp:docPr id="9" name="Forma" descr="icono de maletí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w16du="http://schemas.microsoft.com/office/word/2023/wordml/word16du">
                  <w:pict>
                    <v:shape w14:anchorId="3C13B1AB" id="Forma" o:spid="_x0000_s1026" alt="icono de maletín" style="width:24.85pt;height:2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12]" stroked="f" strokeweight="1pt">
                      <v:stroke miterlimit="4" joinstyle="miter"/>
                      <v:path arrowok="t" o:extrusionok="f" o:connecttype="custom" o:connectlocs="157862,139960;157862,139960;157862,139960;157862,139960" o:connectangles="0,90,180,27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 w:themeColor="accent2"/>
            </w:tcBorders>
          </w:tcPr>
          <w:p w14:paraId="2227C6CA" w14:textId="77777777" w:rsidR="00824D55" w:rsidRPr="007F07DB" w:rsidRDefault="00824D55" w:rsidP="0074005A"/>
        </w:tc>
      </w:tr>
      <w:tr w:rsidR="00824D55" w:rsidRPr="007F07DB" w14:paraId="795A3420" w14:textId="77777777" w:rsidTr="00200DFF">
        <w:trPr>
          <w:trHeight w:val="510"/>
        </w:trPr>
        <w:sdt>
          <w:sdtPr>
            <w:id w:val="-360046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  <w:tcBorders>
                  <w:top w:val="single" w:sz="24" w:space="0" w:color="60B966" w:themeColor="accent2"/>
                </w:tcBorders>
              </w:tcPr>
              <w:p w14:paraId="46E7CAB8" w14:textId="77777777" w:rsidR="00824D55" w:rsidRPr="007F07DB" w:rsidRDefault="00824D55" w:rsidP="009C31D9">
                <w:r w:rsidRPr="007F07DB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p>
            </w:tc>
          </w:sdtContent>
        </w:sdt>
        <w:tc>
          <w:tcPr>
            <w:tcW w:w="10346" w:type="dxa"/>
            <w:gridSpan w:val="3"/>
            <w:tcBorders>
              <w:top w:val="single" w:sz="12" w:space="0" w:color="60B966" w:themeColor="accent2"/>
            </w:tcBorders>
          </w:tcPr>
          <w:p w14:paraId="4558C3BE" w14:textId="2A2A7482" w:rsidR="00824D55" w:rsidRPr="007F07DB" w:rsidRDefault="00200DFF" w:rsidP="0091435D">
            <w:r>
              <w:t>Colegio Técnico Profesional de Turrubares</w:t>
            </w:r>
            <w:r w:rsidR="0091435D" w:rsidRPr="007F07DB">
              <w:rPr>
                <w:lang w:bidi="es-ES"/>
              </w:rPr>
              <w:t xml:space="preserve"> </w:t>
            </w:r>
          </w:p>
        </w:tc>
      </w:tr>
      <w:tr w:rsidR="00824D55" w:rsidRPr="007F07DB" w14:paraId="46A58091" w14:textId="77777777" w:rsidTr="00200DFF">
        <w:trPr>
          <w:trHeight w:val="510"/>
        </w:trPr>
        <w:sdt>
          <w:sdtPr>
            <w:id w:val="89286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148EA33E" w14:textId="77777777" w:rsidR="00824D55" w:rsidRPr="007F07DB" w:rsidRDefault="00824D55" w:rsidP="009C31D9">
                <w:r w:rsidRPr="007F07DB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p>
            </w:tc>
          </w:sdtContent>
        </w:sdt>
        <w:tc>
          <w:tcPr>
            <w:tcW w:w="10346" w:type="dxa"/>
            <w:gridSpan w:val="3"/>
          </w:tcPr>
          <w:p w14:paraId="3F193F7D" w14:textId="4759B310" w:rsidR="00824D55" w:rsidRPr="007F07DB" w:rsidRDefault="00200DFF" w:rsidP="0091435D">
            <w:r>
              <w:t>Docente: Adrian Araya Leiva</w:t>
            </w:r>
          </w:p>
        </w:tc>
      </w:tr>
      <w:tr w:rsidR="00824D55" w:rsidRPr="007F07DB" w14:paraId="08315B5C" w14:textId="77777777" w:rsidTr="00200DFF">
        <w:trPr>
          <w:trHeight w:val="510"/>
        </w:trPr>
        <w:sdt>
          <w:sdtPr>
            <w:id w:val="-516929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36" w:type="dxa"/>
              </w:tcPr>
              <w:p w14:paraId="56421291" w14:textId="77777777" w:rsidR="00824D55" w:rsidRPr="007F07DB" w:rsidRDefault="00824D55" w:rsidP="009C31D9">
                <w:r w:rsidRPr="007F07DB">
                  <w:rPr>
                    <w:rFonts w:ascii="MS Gothic" w:eastAsia="MS Gothic" w:hAnsi="MS Gothic" w:cs="MS Gothic"/>
                    <w:lang w:bidi="es-ES"/>
                  </w:rPr>
                  <w:t>☐</w:t>
                </w:r>
              </w:p>
            </w:tc>
          </w:sdtContent>
        </w:sdt>
        <w:tc>
          <w:tcPr>
            <w:tcW w:w="10346" w:type="dxa"/>
            <w:gridSpan w:val="3"/>
          </w:tcPr>
          <w:p w14:paraId="3FCF20FD" w14:textId="42B5A0DC" w:rsidR="00824D55" w:rsidRPr="007F07DB" w:rsidRDefault="00200DFF" w:rsidP="0091435D">
            <w:r>
              <w:t>Grupo 1</w:t>
            </w:r>
          </w:p>
        </w:tc>
      </w:tr>
    </w:tbl>
    <w:p w14:paraId="2D012643" w14:textId="77777777" w:rsidR="00935DD1" w:rsidRPr="007F07DB" w:rsidRDefault="00935DD1" w:rsidP="000A7CCA"/>
    <w:sectPr w:rsidR="00935DD1" w:rsidRPr="007F07DB" w:rsidSect="00241C2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699" w:right="562" w:bottom="1670" w:left="562" w:header="432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0C3A" w14:textId="77777777" w:rsidR="00241C2D" w:rsidRDefault="00241C2D" w:rsidP="008F1194">
      <w:pPr>
        <w:spacing w:after="0"/>
      </w:pPr>
      <w:r>
        <w:separator/>
      </w:r>
    </w:p>
    <w:p w14:paraId="4CAAD932" w14:textId="77777777" w:rsidR="00241C2D" w:rsidRDefault="00241C2D"/>
  </w:endnote>
  <w:endnote w:type="continuationSeparator" w:id="0">
    <w:p w14:paraId="34FF2CD3" w14:textId="77777777" w:rsidR="00241C2D" w:rsidRDefault="00241C2D" w:rsidP="008F1194">
      <w:pPr>
        <w:spacing w:after="0"/>
      </w:pPr>
      <w:r>
        <w:continuationSeparator/>
      </w:r>
    </w:p>
    <w:p w14:paraId="3C67710C" w14:textId="77777777" w:rsidR="00241C2D" w:rsidRDefault="00241C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id w:val="1710689479"/>
      <w:docPartObj>
        <w:docPartGallery w:val="Page Numbers (Bottom of Page)"/>
        <w:docPartUnique/>
      </w:docPartObj>
    </w:sdtPr>
    <w:sdtContent>
      <w:p w14:paraId="1CB6501E" w14:textId="77777777" w:rsidR="00837669" w:rsidRDefault="00A95391" w:rsidP="00256681">
        <w:pPr>
          <w:pStyle w:val="Piedepgina"/>
          <w:jc w:val="center"/>
        </w:pPr>
        <w:r>
          <w:rPr>
            <w:noProof/>
            <w:lang w:bidi="es-ES"/>
          </w:rPr>
          <mc:AlternateContent>
            <mc:Choice Requires="wpg">
              <w:drawing>
                <wp:anchor distT="0" distB="0" distL="114300" distR="114300" simplePos="0" relativeHeight="251680768" behindDoc="1" locked="0" layoutInCell="1" allowOverlap="1" wp14:anchorId="45A472D7" wp14:editId="50D67F04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6858000" cy="923544"/>
                  <wp:effectExtent l="0" t="0" r="0" b="0"/>
                  <wp:wrapNone/>
                  <wp:docPr id="35" name="Grupo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858000" cy="923544"/>
                            <a:chOff x="0" y="0"/>
                            <a:chExt cx="6858000" cy="924560"/>
                          </a:xfrm>
                        </wpg:grpSpPr>
                        <wps:wsp>
                          <wps:cNvPr id="36" name="Rectángulo"/>
                          <wps:cNvSpPr/>
                          <wps:spPr>
                            <a:xfrm>
                              <a:off x="0" y="60960"/>
                              <a:ext cx="6858000" cy="86360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37" name="Forma"/>
                          <wps:cNvSpPr/>
                          <wps:spPr>
                            <a:xfrm>
                              <a:off x="0" y="0"/>
                              <a:ext cx="6858000" cy="91567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8904" y="14889"/>
                                  </a:moveTo>
                                  <a:lnTo>
                                    <a:pt x="18836" y="14889"/>
                                  </a:lnTo>
                                  <a:lnTo>
                                    <a:pt x="18836" y="14380"/>
                                  </a:lnTo>
                                  <a:cubicBezTo>
                                    <a:pt x="18836" y="14320"/>
                                    <a:pt x="18828" y="14260"/>
                                    <a:pt x="18820" y="14260"/>
                                  </a:cubicBezTo>
                                  <a:lnTo>
                                    <a:pt x="18700" y="14260"/>
                                  </a:lnTo>
                                  <a:cubicBezTo>
                                    <a:pt x="18692" y="14260"/>
                                    <a:pt x="18684" y="14320"/>
                                    <a:pt x="18684" y="14380"/>
                                  </a:cubicBezTo>
                                  <a:lnTo>
                                    <a:pt x="18684" y="14889"/>
                                  </a:lnTo>
                                  <a:lnTo>
                                    <a:pt x="18616" y="14889"/>
                                  </a:lnTo>
                                  <a:cubicBezTo>
                                    <a:pt x="18608" y="14889"/>
                                    <a:pt x="18600" y="14949"/>
                                    <a:pt x="18600" y="15009"/>
                                  </a:cubicBezTo>
                                  <a:lnTo>
                                    <a:pt x="18600" y="15908"/>
                                  </a:lnTo>
                                  <a:cubicBezTo>
                                    <a:pt x="18600" y="15968"/>
                                    <a:pt x="18608" y="16028"/>
                                    <a:pt x="18616" y="16028"/>
                                  </a:cubicBezTo>
                                  <a:lnTo>
                                    <a:pt x="18684" y="16028"/>
                                  </a:lnTo>
                                  <a:lnTo>
                                    <a:pt x="18684" y="16537"/>
                                  </a:lnTo>
                                  <a:cubicBezTo>
                                    <a:pt x="18684" y="16597"/>
                                    <a:pt x="18692" y="16657"/>
                                    <a:pt x="18700" y="16657"/>
                                  </a:cubicBezTo>
                                  <a:lnTo>
                                    <a:pt x="18820" y="16657"/>
                                  </a:lnTo>
                                  <a:cubicBezTo>
                                    <a:pt x="18828" y="16657"/>
                                    <a:pt x="18836" y="16597"/>
                                    <a:pt x="18836" y="16537"/>
                                  </a:cubicBezTo>
                                  <a:lnTo>
                                    <a:pt x="18836" y="16028"/>
                                  </a:lnTo>
                                  <a:lnTo>
                                    <a:pt x="18904" y="16028"/>
                                  </a:lnTo>
                                  <a:cubicBezTo>
                                    <a:pt x="18912" y="16028"/>
                                    <a:pt x="18920" y="15968"/>
                                    <a:pt x="18920" y="15908"/>
                                  </a:cubicBezTo>
                                  <a:lnTo>
                                    <a:pt x="18920" y="15009"/>
                                  </a:lnTo>
                                  <a:cubicBezTo>
                                    <a:pt x="18916" y="14919"/>
                                    <a:pt x="18912" y="14889"/>
                                    <a:pt x="18904" y="14889"/>
                                  </a:cubicBezTo>
                                  <a:close/>
                                  <a:moveTo>
                                    <a:pt x="18484" y="6022"/>
                                  </a:moveTo>
                                  <a:lnTo>
                                    <a:pt x="18420" y="6022"/>
                                  </a:lnTo>
                                  <a:lnTo>
                                    <a:pt x="18420" y="5542"/>
                                  </a:lnTo>
                                  <a:cubicBezTo>
                                    <a:pt x="18420" y="5482"/>
                                    <a:pt x="18416" y="5452"/>
                                    <a:pt x="18408" y="5452"/>
                                  </a:cubicBezTo>
                                  <a:lnTo>
                                    <a:pt x="18300" y="5452"/>
                                  </a:lnTo>
                                  <a:cubicBezTo>
                                    <a:pt x="18292" y="5452"/>
                                    <a:pt x="18288" y="5482"/>
                                    <a:pt x="18288" y="5542"/>
                                  </a:cubicBezTo>
                                  <a:lnTo>
                                    <a:pt x="18288" y="6022"/>
                                  </a:lnTo>
                                  <a:lnTo>
                                    <a:pt x="18224" y="6022"/>
                                  </a:lnTo>
                                  <a:cubicBezTo>
                                    <a:pt x="18216" y="6022"/>
                                    <a:pt x="18212" y="6052"/>
                                    <a:pt x="18212" y="6111"/>
                                  </a:cubicBezTo>
                                  <a:lnTo>
                                    <a:pt x="18212" y="6920"/>
                                  </a:lnTo>
                                  <a:cubicBezTo>
                                    <a:pt x="18212" y="6980"/>
                                    <a:pt x="18216" y="7010"/>
                                    <a:pt x="18224" y="7010"/>
                                  </a:cubicBezTo>
                                  <a:lnTo>
                                    <a:pt x="18288" y="7010"/>
                                  </a:lnTo>
                                  <a:lnTo>
                                    <a:pt x="18288" y="7490"/>
                                  </a:lnTo>
                                  <a:cubicBezTo>
                                    <a:pt x="18288" y="7549"/>
                                    <a:pt x="18292" y="7579"/>
                                    <a:pt x="18300" y="7579"/>
                                  </a:cubicBezTo>
                                  <a:lnTo>
                                    <a:pt x="18408" y="7579"/>
                                  </a:lnTo>
                                  <a:cubicBezTo>
                                    <a:pt x="18416" y="7579"/>
                                    <a:pt x="18420" y="7549"/>
                                    <a:pt x="18420" y="7490"/>
                                  </a:cubicBezTo>
                                  <a:lnTo>
                                    <a:pt x="18420" y="7010"/>
                                  </a:lnTo>
                                  <a:lnTo>
                                    <a:pt x="18484" y="7010"/>
                                  </a:lnTo>
                                  <a:cubicBezTo>
                                    <a:pt x="18492" y="7010"/>
                                    <a:pt x="18496" y="6980"/>
                                    <a:pt x="18496" y="6920"/>
                                  </a:cubicBezTo>
                                  <a:lnTo>
                                    <a:pt x="18496" y="6111"/>
                                  </a:lnTo>
                                  <a:cubicBezTo>
                                    <a:pt x="18500" y="6052"/>
                                    <a:pt x="18492" y="6022"/>
                                    <a:pt x="18484" y="6022"/>
                                  </a:cubicBezTo>
                                  <a:close/>
                                  <a:moveTo>
                                    <a:pt x="18904" y="20761"/>
                                  </a:moveTo>
                                  <a:lnTo>
                                    <a:pt x="18836" y="20761"/>
                                  </a:lnTo>
                                  <a:lnTo>
                                    <a:pt x="18836" y="20252"/>
                                  </a:lnTo>
                                  <a:cubicBezTo>
                                    <a:pt x="18836" y="20192"/>
                                    <a:pt x="18828" y="20132"/>
                                    <a:pt x="18820" y="20132"/>
                                  </a:cubicBezTo>
                                  <a:lnTo>
                                    <a:pt x="18700" y="20132"/>
                                  </a:lnTo>
                                  <a:cubicBezTo>
                                    <a:pt x="18692" y="20132"/>
                                    <a:pt x="18684" y="20192"/>
                                    <a:pt x="18684" y="20252"/>
                                  </a:cubicBezTo>
                                  <a:lnTo>
                                    <a:pt x="18684" y="20761"/>
                                  </a:lnTo>
                                  <a:lnTo>
                                    <a:pt x="18616" y="20761"/>
                                  </a:lnTo>
                                  <a:cubicBezTo>
                                    <a:pt x="18608" y="20761"/>
                                    <a:pt x="18600" y="20821"/>
                                    <a:pt x="18600" y="20881"/>
                                  </a:cubicBezTo>
                                  <a:lnTo>
                                    <a:pt x="18600" y="21600"/>
                                  </a:lnTo>
                                  <a:lnTo>
                                    <a:pt x="18916" y="21600"/>
                                  </a:lnTo>
                                  <a:lnTo>
                                    <a:pt x="18916" y="20881"/>
                                  </a:lnTo>
                                  <a:cubicBezTo>
                                    <a:pt x="18916" y="20821"/>
                                    <a:pt x="18912" y="20761"/>
                                    <a:pt x="18904" y="20761"/>
                                  </a:cubicBezTo>
                                  <a:close/>
                                  <a:moveTo>
                                    <a:pt x="18904" y="9017"/>
                                  </a:moveTo>
                                  <a:lnTo>
                                    <a:pt x="18836" y="9017"/>
                                  </a:lnTo>
                                  <a:lnTo>
                                    <a:pt x="18836" y="8508"/>
                                  </a:lnTo>
                                  <a:cubicBezTo>
                                    <a:pt x="18836" y="8448"/>
                                    <a:pt x="18828" y="8388"/>
                                    <a:pt x="18820" y="8388"/>
                                  </a:cubicBezTo>
                                  <a:lnTo>
                                    <a:pt x="18700" y="8388"/>
                                  </a:lnTo>
                                  <a:cubicBezTo>
                                    <a:pt x="18692" y="8388"/>
                                    <a:pt x="18684" y="8448"/>
                                    <a:pt x="18684" y="8508"/>
                                  </a:cubicBezTo>
                                  <a:lnTo>
                                    <a:pt x="18684" y="9017"/>
                                  </a:lnTo>
                                  <a:lnTo>
                                    <a:pt x="18616" y="9017"/>
                                  </a:lnTo>
                                  <a:cubicBezTo>
                                    <a:pt x="18608" y="9017"/>
                                    <a:pt x="18600" y="9077"/>
                                    <a:pt x="18600" y="9137"/>
                                  </a:cubicBezTo>
                                  <a:lnTo>
                                    <a:pt x="18600" y="10036"/>
                                  </a:lnTo>
                                  <a:cubicBezTo>
                                    <a:pt x="18600" y="10096"/>
                                    <a:pt x="18608" y="10156"/>
                                    <a:pt x="18616" y="10156"/>
                                  </a:cubicBezTo>
                                  <a:lnTo>
                                    <a:pt x="18684" y="10156"/>
                                  </a:lnTo>
                                  <a:lnTo>
                                    <a:pt x="18684" y="10665"/>
                                  </a:lnTo>
                                  <a:cubicBezTo>
                                    <a:pt x="18684" y="10725"/>
                                    <a:pt x="18692" y="10785"/>
                                    <a:pt x="18700" y="10785"/>
                                  </a:cubicBezTo>
                                  <a:lnTo>
                                    <a:pt x="18820" y="10785"/>
                                  </a:lnTo>
                                  <a:cubicBezTo>
                                    <a:pt x="18828" y="10785"/>
                                    <a:pt x="18836" y="10725"/>
                                    <a:pt x="18836" y="10665"/>
                                  </a:cubicBezTo>
                                  <a:lnTo>
                                    <a:pt x="18836" y="10156"/>
                                  </a:lnTo>
                                  <a:lnTo>
                                    <a:pt x="18904" y="10156"/>
                                  </a:lnTo>
                                  <a:cubicBezTo>
                                    <a:pt x="18912" y="10156"/>
                                    <a:pt x="18920" y="10096"/>
                                    <a:pt x="18920" y="10036"/>
                                  </a:cubicBezTo>
                                  <a:lnTo>
                                    <a:pt x="18920" y="9137"/>
                                  </a:lnTo>
                                  <a:cubicBezTo>
                                    <a:pt x="18916" y="9047"/>
                                    <a:pt x="18912" y="9017"/>
                                    <a:pt x="18904" y="9017"/>
                                  </a:cubicBezTo>
                                  <a:close/>
                                  <a:moveTo>
                                    <a:pt x="18904" y="3116"/>
                                  </a:moveTo>
                                  <a:lnTo>
                                    <a:pt x="18836" y="3116"/>
                                  </a:lnTo>
                                  <a:lnTo>
                                    <a:pt x="18836" y="2606"/>
                                  </a:lnTo>
                                  <a:cubicBezTo>
                                    <a:pt x="18836" y="2546"/>
                                    <a:pt x="18828" y="2487"/>
                                    <a:pt x="18820" y="2487"/>
                                  </a:cubicBezTo>
                                  <a:lnTo>
                                    <a:pt x="18700" y="2487"/>
                                  </a:lnTo>
                                  <a:cubicBezTo>
                                    <a:pt x="18692" y="2487"/>
                                    <a:pt x="18684" y="2546"/>
                                    <a:pt x="18684" y="2606"/>
                                  </a:cubicBezTo>
                                  <a:lnTo>
                                    <a:pt x="18684" y="3116"/>
                                  </a:lnTo>
                                  <a:lnTo>
                                    <a:pt x="18616" y="3116"/>
                                  </a:lnTo>
                                  <a:cubicBezTo>
                                    <a:pt x="18608" y="3116"/>
                                    <a:pt x="18600" y="3176"/>
                                    <a:pt x="18600" y="3236"/>
                                  </a:cubicBezTo>
                                  <a:lnTo>
                                    <a:pt x="18600" y="4134"/>
                                  </a:lnTo>
                                  <a:cubicBezTo>
                                    <a:pt x="18600" y="4194"/>
                                    <a:pt x="18608" y="4254"/>
                                    <a:pt x="18616" y="4254"/>
                                  </a:cubicBezTo>
                                  <a:lnTo>
                                    <a:pt x="18684" y="4254"/>
                                  </a:lnTo>
                                  <a:lnTo>
                                    <a:pt x="18684" y="4763"/>
                                  </a:lnTo>
                                  <a:cubicBezTo>
                                    <a:pt x="18684" y="4823"/>
                                    <a:pt x="18692" y="4883"/>
                                    <a:pt x="18700" y="4883"/>
                                  </a:cubicBezTo>
                                  <a:lnTo>
                                    <a:pt x="18820" y="4883"/>
                                  </a:lnTo>
                                  <a:cubicBezTo>
                                    <a:pt x="18828" y="4883"/>
                                    <a:pt x="18836" y="4823"/>
                                    <a:pt x="18836" y="4763"/>
                                  </a:cubicBezTo>
                                  <a:lnTo>
                                    <a:pt x="18836" y="4254"/>
                                  </a:lnTo>
                                  <a:lnTo>
                                    <a:pt x="18904" y="4254"/>
                                  </a:lnTo>
                                  <a:cubicBezTo>
                                    <a:pt x="18912" y="4254"/>
                                    <a:pt x="18920" y="4194"/>
                                    <a:pt x="18920" y="4134"/>
                                  </a:cubicBezTo>
                                  <a:lnTo>
                                    <a:pt x="18920" y="3236"/>
                                  </a:lnTo>
                                  <a:cubicBezTo>
                                    <a:pt x="18916" y="3176"/>
                                    <a:pt x="18912" y="3116"/>
                                    <a:pt x="18904" y="3116"/>
                                  </a:cubicBezTo>
                                  <a:close/>
                                  <a:moveTo>
                                    <a:pt x="18484" y="17825"/>
                                  </a:moveTo>
                                  <a:lnTo>
                                    <a:pt x="18420" y="17825"/>
                                  </a:lnTo>
                                  <a:lnTo>
                                    <a:pt x="18420" y="17346"/>
                                  </a:lnTo>
                                  <a:cubicBezTo>
                                    <a:pt x="18420" y="17286"/>
                                    <a:pt x="18416" y="17256"/>
                                    <a:pt x="18408" y="17256"/>
                                  </a:cubicBezTo>
                                  <a:lnTo>
                                    <a:pt x="18300" y="17256"/>
                                  </a:lnTo>
                                  <a:cubicBezTo>
                                    <a:pt x="18292" y="17256"/>
                                    <a:pt x="18288" y="17286"/>
                                    <a:pt x="18288" y="17346"/>
                                  </a:cubicBezTo>
                                  <a:lnTo>
                                    <a:pt x="18288" y="17825"/>
                                  </a:lnTo>
                                  <a:lnTo>
                                    <a:pt x="18224" y="17825"/>
                                  </a:lnTo>
                                  <a:cubicBezTo>
                                    <a:pt x="18216" y="17825"/>
                                    <a:pt x="18212" y="17855"/>
                                    <a:pt x="18212" y="17915"/>
                                  </a:cubicBezTo>
                                  <a:lnTo>
                                    <a:pt x="18212" y="18724"/>
                                  </a:lnTo>
                                  <a:cubicBezTo>
                                    <a:pt x="18212" y="18784"/>
                                    <a:pt x="18216" y="18814"/>
                                    <a:pt x="18224" y="18814"/>
                                  </a:cubicBezTo>
                                  <a:lnTo>
                                    <a:pt x="18288" y="18814"/>
                                  </a:lnTo>
                                  <a:lnTo>
                                    <a:pt x="18288" y="19293"/>
                                  </a:lnTo>
                                  <a:cubicBezTo>
                                    <a:pt x="18288" y="19353"/>
                                    <a:pt x="18292" y="19383"/>
                                    <a:pt x="18300" y="19383"/>
                                  </a:cubicBezTo>
                                  <a:lnTo>
                                    <a:pt x="18408" y="19383"/>
                                  </a:lnTo>
                                  <a:cubicBezTo>
                                    <a:pt x="18416" y="19383"/>
                                    <a:pt x="18420" y="19353"/>
                                    <a:pt x="18420" y="19293"/>
                                  </a:cubicBezTo>
                                  <a:lnTo>
                                    <a:pt x="18420" y="18814"/>
                                  </a:lnTo>
                                  <a:lnTo>
                                    <a:pt x="18484" y="18814"/>
                                  </a:lnTo>
                                  <a:cubicBezTo>
                                    <a:pt x="18492" y="18814"/>
                                    <a:pt x="18496" y="18784"/>
                                    <a:pt x="18496" y="18724"/>
                                  </a:cubicBezTo>
                                  <a:lnTo>
                                    <a:pt x="18496" y="17915"/>
                                  </a:lnTo>
                                  <a:cubicBezTo>
                                    <a:pt x="18500" y="17855"/>
                                    <a:pt x="18492" y="17825"/>
                                    <a:pt x="18484" y="17825"/>
                                  </a:cubicBezTo>
                                  <a:close/>
                                  <a:moveTo>
                                    <a:pt x="18484" y="11893"/>
                                  </a:moveTo>
                                  <a:lnTo>
                                    <a:pt x="18420" y="11893"/>
                                  </a:lnTo>
                                  <a:lnTo>
                                    <a:pt x="18420" y="11414"/>
                                  </a:lnTo>
                                  <a:cubicBezTo>
                                    <a:pt x="18420" y="11354"/>
                                    <a:pt x="18416" y="11324"/>
                                    <a:pt x="18408" y="11324"/>
                                  </a:cubicBezTo>
                                  <a:lnTo>
                                    <a:pt x="18300" y="11324"/>
                                  </a:lnTo>
                                  <a:cubicBezTo>
                                    <a:pt x="18292" y="11324"/>
                                    <a:pt x="18288" y="11354"/>
                                    <a:pt x="18288" y="11414"/>
                                  </a:cubicBezTo>
                                  <a:lnTo>
                                    <a:pt x="18288" y="11893"/>
                                  </a:lnTo>
                                  <a:lnTo>
                                    <a:pt x="18224" y="11893"/>
                                  </a:lnTo>
                                  <a:cubicBezTo>
                                    <a:pt x="18216" y="11893"/>
                                    <a:pt x="18212" y="11923"/>
                                    <a:pt x="18212" y="11983"/>
                                  </a:cubicBezTo>
                                  <a:lnTo>
                                    <a:pt x="18212" y="12792"/>
                                  </a:lnTo>
                                  <a:cubicBezTo>
                                    <a:pt x="18212" y="12852"/>
                                    <a:pt x="18216" y="12882"/>
                                    <a:pt x="18224" y="12882"/>
                                  </a:cubicBezTo>
                                  <a:lnTo>
                                    <a:pt x="18288" y="12882"/>
                                  </a:lnTo>
                                  <a:lnTo>
                                    <a:pt x="18288" y="13361"/>
                                  </a:lnTo>
                                  <a:cubicBezTo>
                                    <a:pt x="18288" y="13421"/>
                                    <a:pt x="18292" y="13451"/>
                                    <a:pt x="18300" y="13451"/>
                                  </a:cubicBezTo>
                                  <a:lnTo>
                                    <a:pt x="18408" y="13451"/>
                                  </a:lnTo>
                                  <a:cubicBezTo>
                                    <a:pt x="18416" y="13451"/>
                                    <a:pt x="18420" y="13421"/>
                                    <a:pt x="18420" y="13361"/>
                                  </a:cubicBezTo>
                                  <a:lnTo>
                                    <a:pt x="18420" y="12882"/>
                                  </a:lnTo>
                                  <a:lnTo>
                                    <a:pt x="18484" y="12882"/>
                                  </a:lnTo>
                                  <a:cubicBezTo>
                                    <a:pt x="18492" y="12882"/>
                                    <a:pt x="18496" y="12852"/>
                                    <a:pt x="18496" y="12792"/>
                                  </a:cubicBezTo>
                                  <a:lnTo>
                                    <a:pt x="18496" y="11983"/>
                                  </a:lnTo>
                                  <a:cubicBezTo>
                                    <a:pt x="18500" y="11923"/>
                                    <a:pt x="18492" y="11893"/>
                                    <a:pt x="18484" y="11893"/>
                                  </a:cubicBezTo>
                                  <a:close/>
                                  <a:moveTo>
                                    <a:pt x="18072" y="14979"/>
                                  </a:moveTo>
                                  <a:lnTo>
                                    <a:pt x="18016" y="14979"/>
                                  </a:lnTo>
                                  <a:lnTo>
                                    <a:pt x="18016" y="14560"/>
                                  </a:lnTo>
                                  <a:cubicBezTo>
                                    <a:pt x="18016" y="14500"/>
                                    <a:pt x="18012" y="14470"/>
                                    <a:pt x="18004" y="14470"/>
                                  </a:cubicBezTo>
                                  <a:lnTo>
                                    <a:pt x="17908" y="14470"/>
                                  </a:lnTo>
                                  <a:cubicBezTo>
                                    <a:pt x="17900" y="14470"/>
                                    <a:pt x="17896" y="14500"/>
                                    <a:pt x="17896" y="14560"/>
                                  </a:cubicBezTo>
                                  <a:lnTo>
                                    <a:pt x="17896" y="14979"/>
                                  </a:lnTo>
                                  <a:lnTo>
                                    <a:pt x="17840" y="14979"/>
                                  </a:lnTo>
                                  <a:cubicBezTo>
                                    <a:pt x="17832" y="14979"/>
                                    <a:pt x="17828" y="15009"/>
                                    <a:pt x="17828" y="15069"/>
                                  </a:cubicBezTo>
                                  <a:lnTo>
                                    <a:pt x="17828" y="15788"/>
                                  </a:lnTo>
                                  <a:cubicBezTo>
                                    <a:pt x="17828" y="15848"/>
                                    <a:pt x="17832" y="15878"/>
                                    <a:pt x="17840" y="15878"/>
                                  </a:cubicBezTo>
                                  <a:lnTo>
                                    <a:pt x="17896" y="15878"/>
                                  </a:lnTo>
                                  <a:lnTo>
                                    <a:pt x="17896" y="16297"/>
                                  </a:lnTo>
                                  <a:cubicBezTo>
                                    <a:pt x="17896" y="16357"/>
                                    <a:pt x="17900" y="16387"/>
                                    <a:pt x="17908" y="16387"/>
                                  </a:cubicBezTo>
                                  <a:lnTo>
                                    <a:pt x="18004" y="16387"/>
                                  </a:lnTo>
                                  <a:cubicBezTo>
                                    <a:pt x="18012" y="16387"/>
                                    <a:pt x="18016" y="16357"/>
                                    <a:pt x="18016" y="16297"/>
                                  </a:cubicBezTo>
                                  <a:lnTo>
                                    <a:pt x="18016" y="15878"/>
                                  </a:lnTo>
                                  <a:lnTo>
                                    <a:pt x="18072" y="15878"/>
                                  </a:lnTo>
                                  <a:cubicBezTo>
                                    <a:pt x="18080" y="15878"/>
                                    <a:pt x="18084" y="15848"/>
                                    <a:pt x="18084" y="15788"/>
                                  </a:cubicBezTo>
                                  <a:lnTo>
                                    <a:pt x="18084" y="15069"/>
                                  </a:lnTo>
                                  <a:cubicBezTo>
                                    <a:pt x="18080" y="15039"/>
                                    <a:pt x="18076" y="14979"/>
                                    <a:pt x="18072" y="14979"/>
                                  </a:cubicBezTo>
                                  <a:close/>
                                  <a:moveTo>
                                    <a:pt x="18072" y="20881"/>
                                  </a:moveTo>
                                  <a:lnTo>
                                    <a:pt x="18016" y="20881"/>
                                  </a:lnTo>
                                  <a:lnTo>
                                    <a:pt x="18016" y="20462"/>
                                  </a:lnTo>
                                  <a:cubicBezTo>
                                    <a:pt x="18016" y="20402"/>
                                    <a:pt x="18012" y="20372"/>
                                    <a:pt x="18004" y="20372"/>
                                  </a:cubicBezTo>
                                  <a:lnTo>
                                    <a:pt x="17908" y="20372"/>
                                  </a:lnTo>
                                  <a:cubicBezTo>
                                    <a:pt x="17900" y="20372"/>
                                    <a:pt x="17896" y="20402"/>
                                    <a:pt x="17896" y="20462"/>
                                  </a:cubicBezTo>
                                  <a:lnTo>
                                    <a:pt x="17896" y="20881"/>
                                  </a:lnTo>
                                  <a:lnTo>
                                    <a:pt x="17840" y="20881"/>
                                  </a:lnTo>
                                  <a:cubicBezTo>
                                    <a:pt x="17832" y="20881"/>
                                    <a:pt x="17828" y="20911"/>
                                    <a:pt x="17828" y="20971"/>
                                  </a:cubicBezTo>
                                  <a:lnTo>
                                    <a:pt x="17828" y="21600"/>
                                  </a:lnTo>
                                  <a:lnTo>
                                    <a:pt x="18084" y="21600"/>
                                  </a:lnTo>
                                  <a:lnTo>
                                    <a:pt x="18084" y="20971"/>
                                  </a:lnTo>
                                  <a:cubicBezTo>
                                    <a:pt x="18080" y="20911"/>
                                    <a:pt x="18076" y="20881"/>
                                    <a:pt x="18072" y="20881"/>
                                  </a:cubicBezTo>
                                  <a:close/>
                                  <a:moveTo>
                                    <a:pt x="18072" y="9107"/>
                                  </a:moveTo>
                                  <a:lnTo>
                                    <a:pt x="18016" y="9107"/>
                                  </a:lnTo>
                                  <a:lnTo>
                                    <a:pt x="18016" y="8688"/>
                                  </a:lnTo>
                                  <a:cubicBezTo>
                                    <a:pt x="18016" y="8628"/>
                                    <a:pt x="18012" y="8598"/>
                                    <a:pt x="18004" y="8598"/>
                                  </a:cubicBezTo>
                                  <a:lnTo>
                                    <a:pt x="17908" y="8598"/>
                                  </a:lnTo>
                                  <a:cubicBezTo>
                                    <a:pt x="17900" y="8598"/>
                                    <a:pt x="17896" y="8628"/>
                                    <a:pt x="17896" y="8688"/>
                                  </a:cubicBezTo>
                                  <a:lnTo>
                                    <a:pt x="17896" y="9107"/>
                                  </a:lnTo>
                                  <a:lnTo>
                                    <a:pt x="17840" y="9107"/>
                                  </a:lnTo>
                                  <a:cubicBezTo>
                                    <a:pt x="17832" y="9107"/>
                                    <a:pt x="17828" y="9137"/>
                                    <a:pt x="17828" y="9197"/>
                                  </a:cubicBezTo>
                                  <a:lnTo>
                                    <a:pt x="17828" y="9916"/>
                                  </a:lnTo>
                                  <a:cubicBezTo>
                                    <a:pt x="17828" y="9976"/>
                                    <a:pt x="17832" y="10006"/>
                                    <a:pt x="17840" y="10006"/>
                                  </a:cubicBezTo>
                                  <a:lnTo>
                                    <a:pt x="17896" y="10006"/>
                                  </a:lnTo>
                                  <a:lnTo>
                                    <a:pt x="17896" y="10426"/>
                                  </a:lnTo>
                                  <a:cubicBezTo>
                                    <a:pt x="17896" y="10485"/>
                                    <a:pt x="17900" y="10515"/>
                                    <a:pt x="17908" y="10515"/>
                                  </a:cubicBezTo>
                                  <a:lnTo>
                                    <a:pt x="18004" y="10515"/>
                                  </a:lnTo>
                                  <a:cubicBezTo>
                                    <a:pt x="18012" y="10515"/>
                                    <a:pt x="18016" y="10485"/>
                                    <a:pt x="18016" y="10426"/>
                                  </a:cubicBezTo>
                                  <a:lnTo>
                                    <a:pt x="18016" y="10006"/>
                                  </a:lnTo>
                                  <a:lnTo>
                                    <a:pt x="18072" y="10006"/>
                                  </a:lnTo>
                                  <a:cubicBezTo>
                                    <a:pt x="18080" y="10006"/>
                                    <a:pt x="18084" y="9976"/>
                                    <a:pt x="18084" y="9916"/>
                                  </a:cubicBezTo>
                                  <a:lnTo>
                                    <a:pt x="18084" y="9197"/>
                                  </a:lnTo>
                                  <a:cubicBezTo>
                                    <a:pt x="18080" y="9137"/>
                                    <a:pt x="18076" y="9107"/>
                                    <a:pt x="18072" y="9107"/>
                                  </a:cubicBezTo>
                                  <a:close/>
                                  <a:moveTo>
                                    <a:pt x="19320" y="11774"/>
                                  </a:moveTo>
                                  <a:lnTo>
                                    <a:pt x="19244" y="11774"/>
                                  </a:lnTo>
                                  <a:lnTo>
                                    <a:pt x="19244" y="11204"/>
                                  </a:lnTo>
                                  <a:cubicBezTo>
                                    <a:pt x="19244" y="11145"/>
                                    <a:pt x="19236" y="11085"/>
                                    <a:pt x="19228" y="11085"/>
                                  </a:cubicBezTo>
                                  <a:lnTo>
                                    <a:pt x="19096" y="11085"/>
                                  </a:lnTo>
                                  <a:cubicBezTo>
                                    <a:pt x="19088" y="11085"/>
                                    <a:pt x="19080" y="11145"/>
                                    <a:pt x="19080" y="11204"/>
                                  </a:cubicBezTo>
                                  <a:lnTo>
                                    <a:pt x="19080" y="11774"/>
                                  </a:lnTo>
                                  <a:lnTo>
                                    <a:pt x="19004" y="11774"/>
                                  </a:lnTo>
                                  <a:cubicBezTo>
                                    <a:pt x="18996" y="11774"/>
                                    <a:pt x="18988" y="11834"/>
                                    <a:pt x="18988" y="11893"/>
                                  </a:cubicBezTo>
                                  <a:lnTo>
                                    <a:pt x="18988" y="12912"/>
                                  </a:lnTo>
                                  <a:cubicBezTo>
                                    <a:pt x="18988" y="12972"/>
                                    <a:pt x="18996" y="13032"/>
                                    <a:pt x="19004" y="13032"/>
                                  </a:cubicBezTo>
                                  <a:lnTo>
                                    <a:pt x="19080" y="13032"/>
                                  </a:lnTo>
                                  <a:lnTo>
                                    <a:pt x="19080" y="13601"/>
                                  </a:lnTo>
                                  <a:cubicBezTo>
                                    <a:pt x="19080" y="13661"/>
                                    <a:pt x="19088" y="13721"/>
                                    <a:pt x="19096" y="13721"/>
                                  </a:cubicBezTo>
                                  <a:lnTo>
                                    <a:pt x="19232" y="13721"/>
                                  </a:lnTo>
                                  <a:cubicBezTo>
                                    <a:pt x="19240" y="13721"/>
                                    <a:pt x="19248" y="13661"/>
                                    <a:pt x="19248" y="13601"/>
                                  </a:cubicBezTo>
                                  <a:lnTo>
                                    <a:pt x="19248" y="13032"/>
                                  </a:lnTo>
                                  <a:lnTo>
                                    <a:pt x="19324" y="13032"/>
                                  </a:lnTo>
                                  <a:cubicBezTo>
                                    <a:pt x="19332" y="13032"/>
                                    <a:pt x="19340" y="12972"/>
                                    <a:pt x="19340" y="12912"/>
                                  </a:cubicBezTo>
                                  <a:lnTo>
                                    <a:pt x="19340" y="11893"/>
                                  </a:lnTo>
                                  <a:cubicBezTo>
                                    <a:pt x="19336" y="11834"/>
                                    <a:pt x="19328" y="11774"/>
                                    <a:pt x="19320" y="11774"/>
                                  </a:cubicBezTo>
                                  <a:close/>
                                  <a:moveTo>
                                    <a:pt x="18072" y="3236"/>
                                  </a:moveTo>
                                  <a:lnTo>
                                    <a:pt x="18016" y="3236"/>
                                  </a:lnTo>
                                  <a:lnTo>
                                    <a:pt x="18016" y="2816"/>
                                  </a:lnTo>
                                  <a:cubicBezTo>
                                    <a:pt x="18016" y="2756"/>
                                    <a:pt x="18012" y="2726"/>
                                    <a:pt x="18004" y="2726"/>
                                  </a:cubicBezTo>
                                  <a:lnTo>
                                    <a:pt x="17908" y="2726"/>
                                  </a:lnTo>
                                  <a:cubicBezTo>
                                    <a:pt x="17900" y="2726"/>
                                    <a:pt x="17896" y="2756"/>
                                    <a:pt x="17896" y="2816"/>
                                  </a:cubicBezTo>
                                  <a:lnTo>
                                    <a:pt x="17896" y="3236"/>
                                  </a:lnTo>
                                  <a:lnTo>
                                    <a:pt x="17840" y="3236"/>
                                  </a:lnTo>
                                  <a:cubicBezTo>
                                    <a:pt x="17832" y="3236"/>
                                    <a:pt x="17828" y="3265"/>
                                    <a:pt x="17828" y="3325"/>
                                  </a:cubicBezTo>
                                  <a:lnTo>
                                    <a:pt x="17828" y="4044"/>
                                  </a:lnTo>
                                  <a:cubicBezTo>
                                    <a:pt x="17828" y="4104"/>
                                    <a:pt x="17832" y="4134"/>
                                    <a:pt x="17840" y="4134"/>
                                  </a:cubicBezTo>
                                  <a:lnTo>
                                    <a:pt x="17896" y="4134"/>
                                  </a:lnTo>
                                  <a:lnTo>
                                    <a:pt x="17896" y="4554"/>
                                  </a:lnTo>
                                  <a:cubicBezTo>
                                    <a:pt x="17896" y="4614"/>
                                    <a:pt x="17900" y="4644"/>
                                    <a:pt x="17908" y="4644"/>
                                  </a:cubicBezTo>
                                  <a:lnTo>
                                    <a:pt x="18004" y="4644"/>
                                  </a:lnTo>
                                  <a:cubicBezTo>
                                    <a:pt x="18012" y="4644"/>
                                    <a:pt x="18016" y="4614"/>
                                    <a:pt x="18016" y="4554"/>
                                  </a:cubicBezTo>
                                  <a:lnTo>
                                    <a:pt x="18016" y="4134"/>
                                  </a:lnTo>
                                  <a:lnTo>
                                    <a:pt x="18072" y="4134"/>
                                  </a:lnTo>
                                  <a:cubicBezTo>
                                    <a:pt x="18080" y="4134"/>
                                    <a:pt x="18084" y="4104"/>
                                    <a:pt x="18084" y="4044"/>
                                  </a:cubicBezTo>
                                  <a:lnTo>
                                    <a:pt x="18084" y="3325"/>
                                  </a:lnTo>
                                  <a:cubicBezTo>
                                    <a:pt x="18080" y="3265"/>
                                    <a:pt x="18076" y="3236"/>
                                    <a:pt x="18072" y="3236"/>
                                  </a:cubicBezTo>
                                  <a:close/>
                                  <a:moveTo>
                                    <a:pt x="19320" y="17705"/>
                                  </a:moveTo>
                                  <a:lnTo>
                                    <a:pt x="19244" y="17705"/>
                                  </a:lnTo>
                                  <a:lnTo>
                                    <a:pt x="19244" y="17136"/>
                                  </a:lnTo>
                                  <a:cubicBezTo>
                                    <a:pt x="19244" y="17076"/>
                                    <a:pt x="19236" y="17016"/>
                                    <a:pt x="19228" y="17016"/>
                                  </a:cubicBezTo>
                                  <a:lnTo>
                                    <a:pt x="19096" y="17016"/>
                                  </a:lnTo>
                                  <a:cubicBezTo>
                                    <a:pt x="19088" y="17016"/>
                                    <a:pt x="19080" y="17076"/>
                                    <a:pt x="19080" y="17136"/>
                                  </a:cubicBezTo>
                                  <a:lnTo>
                                    <a:pt x="19080" y="17705"/>
                                  </a:lnTo>
                                  <a:lnTo>
                                    <a:pt x="19004" y="17705"/>
                                  </a:lnTo>
                                  <a:cubicBezTo>
                                    <a:pt x="18996" y="17705"/>
                                    <a:pt x="18988" y="17765"/>
                                    <a:pt x="18988" y="17825"/>
                                  </a:cubicBezTo>
                                  <a:lnTo>
                                    <a:pt x="18988" y="18844"/>
                                  </a:lnTo>
                                  <a:cubicBezTo>
                                    <a:pt x="18988" y="18904"/>
                                    <a:pt x="18996" y="18964"/>
                                    <a:pt x="19004" y="18964"/>
                                  </a:cubicBezTo>
                                  <a:lnTo>
                                    <a:pt x="19080" y="18964"/>
                                  </a:lnTo>
                                  <a:lnTo>
                                    <a:pt x="19080" y="19533"/>
                                  </a:lnTo>
                                  <a:cubicBezTo>
                                    <a:pt x="19080" y="19593"/>
                                    <a:pt x="19088" y="19653"/>
                                    <a:pt x="19096" y="19653"/>
                                  </a:cubicBezTo>
                                  <a:lnTo>
                                    <a:pt x="19232" y="19653"/>
                                  </a:lnTo>
                                  <a:cubicBezTo>
                                    <a:pt x="19240" y="19653"/>
                                    <a:pt x="19248" y="19593"/>
                                    <a:pt x="19248" y="19533"/>
                                  </a:cubicBezTo>
                                  <a:lnTo>
                                    <a:pt x="19248" y="18964"/>
                                  </a:lnTo>
                                  <a:lnTo>
                                    <a:pt x="19324" y="18964"/>
                                  </a:lnTo>
                                  <a:cubicBezTo>
                                    <a:pt x="19332" y="18964"/>
                                    <a:pt x="19340" y="18904"/>
                                    <a:pt x="19340" y="18844"/>
                                  </a:cubicBezTo>
                                  <a:lnTo>
                                    <a:pt x="19340" y="17825"/>
                                  </a:lnTo>
                                  <a:cubicBezTo>
                                    <a:pt x="19336" y="17765"/>
                                    <a:pt x="19328" y="17705"/>
                                    <a:pt x="19320" y="17705"/>
                                  </a:cubicBezTo>
                                  <a:close/>
                                  <a:moveTo>
                                    <a:pt x="19884" y="14110"/>
                                  </a:moveTo>
                                  <a:lnTo>
                                    <a:pt x="20048" y="14110"/>
                                  </a:lnTo>
                                  <a:cubicBezTo>
                                    <a:pt x="20060" y="14110"/>
                                    <a:pt x="20068" y="14050"/>
                                    <a:pt x="20068" y="13961"/>
                                  </a:cubicBezTo>
                                  <a:lnTo>
                                    <a:pt x="20068" y="13242"/>
                                  </a:lnTo>
                                  <a:lnTo>
                                    <a:pt x="20164" y="13242"/>
                                  </a:lnTo>
                                  <a:cubicBezTo>
                                    <a:pt x="20176" y="13242"/>
                                    <a:pt x="20184" y="13182"/>
                                    <a:pt x="20184" y="13092"/>
                                  </a:cubicBezTo>
                                  <a:lnTo>
                                    <a:pt x="20184" y="11864"/>
                                  </a:lnTo>
                                  <a:cubicBezTo>
                                    <a:pt x="20184" y="11774"/>
                                    <a:pt x="20176" y="11714"/>
                                    <a:pt x="20164" y="11714"/>
                                  </a:cubicBezTo>
                                  <a:lnTo>
                                    <a:pt x="20068" y="11714"/>
                                  </a:lnTo>
                                  <a:lnTo>
                                    <a:pt x="20068" y="10995"/>
                                  </a:lnTo>
                                  <a:cubicBezTo>
                                    <a:pt x="20068" y="10905"/>
                                    <a:pt x="20060" y="10845"/>
                                    <a:pt x="20048" y="10845"/>
                                  </a:cubicBezTo>
                                  <a:lnTo>
                                    <a:pt x="19884" y="10845"/>
                                  </a:lnTo>
                                  <a:cubicBezTo>
                                    <a:pt x="19872" y="10845"/>
                                    <a:pt x="19864" y="10905"/>
                                    <a:pt x="19864" y="10995"/>
                                  </a:cubicBezTo>
                                  <a:lnTo>
                                    <a:pt x="19864" y="11714"/>
                                  </a:lnTo>
                                  <a:lnTo>
                                    <a:pt x="19768" y="11714"/>
                                  </a:lnTo>
                                  <a:cubicBezTo>
                                    <a:pt x="19756" y="11714"/>
                                    <a:pt x="19748" y="11774"/>
                                    <a:pt x="19748" y="11864"/>
                                  </a:cubicBezTo>
                                  <a:lnTo>
                                    <a:pt x="19748" y="12433"/>
                                  </a:lnTo>
                                  <a:lnTo>
                                    <a:pt x="19748" y="12433"/>
                                  </a:lnTo>
                                  <a:lnTo>
                                    <a:pt x="19748" y="13122"/>
                                  </a:lnTo>
                                  <a:cubicBezTo>
                                    <a:pt x="19748" y="13212"/>
                                    <a:pt x="19756" y="13272"/>
                                    <a:pt x="19768" y="13272"/>
                                  </a:cubicBezTo>
                                  <a:lnTo>
                                    <a:pt x="19864" y="13272"/>
                                  </a:lnTo>
                                  <a:lnTo>
                                    <a:pt x="19864" y="13991"/>
                                  </a:lnTo>
                                  <a:cubicBezTo>
                                    <a:pt x="19864" y="14050"/>
                                    <a:pt x="19872" y="14110"/>
                                    <a:pt x="19884" y="14110"/>
                                  </a:cubicBezTo>
                                  <a:close/>
                                  <a:moveTo>
                                    <a:pt x="20184" y="19054"/>
                                  </a:moveTo>
                                  <a:lnTo>
                                    <a:pt x="20184" y="17825"/>
                                  </a:lnTo>
                                  <a:cubicBezTo>
                                    <a:pt x="20184" y="17735"/>
                                    <a:pt x="20176" y="17675"/>
                                    <a:pt x="20164" y="17675"/>
                                  </a:cubicBezTo>
                                  <a:lnTo>
                                    <a:pt x="20068" y="17675"/>
                                  </a:lnTo>
                                  <a:lnTo>
                                    <a:pt x="20068" y="16956"/>
                                  </a:lnTo>
                                  <a:cubicBezTo>
                                    <a:pt x="20068" y="16867"/>
                                    <a:pt x="20060" y="16807"/>
                                    <a:pt x="20048" y="16807"/>
                                  </a:cubicBezTo>
                                  <a:lnTo>
                                    <a:pt x="19884" y="16807"/>
                                  </a:lnTo>
                                  <a:cubicBezTo>
                                    <a:pt x="19872" y="16807"/>
                                    <a:pt x="19864" y="16867"/>
                                    <a:pt x="19864" y="16956"/>
                                  </a:cubicBezTo>
                                  <a:lnTo>
                                    <a:pt x="19864" y="17675"/>
                                  </a:lnTo>
                                  <a:lnTo>
                                    <a:pt x="19768" y="17675"/>
                                  </a:lnTo>
                                  <a:cubicBezTo>
                                    <a:pt x="19756" y="17675"/>
                                    <a:pt x="19748" y="17735"/>
                                    <a:pt x="19748" y="17825"/>
                                  </a:cubicBezTo>
                                  <a:lnTo>
                                    <a:pt x="19748" y="18394"/>
                                  </a:lnTo>
                                  <a:lnTo>
                                    <a:pt x="19748" y="18394"/>
                                  </a:lnTo>
                                  <a:lnTo>
                                    <a:pt x="19748" y="19083"/>
                                  </a:lnTo>
                                  <a:cubicBezTo>
                                    <a:pt x="19748" y="19173"/>
                                    <a:pt x="19756" y="19233"/>
                                    <a:pt x="19768" y="19233"/>
                                  </a:cubicBezTo>
                                  <a:lnTo>
                                    <a:pt x="19864" y="19233"/>
                                  </a:lnTo>
                                  <a:lnTo>
                                    <a:pt x="19864" y="19952"/>
                                  </a:lnTo>
                                  <a:cubicBezTo>
                                    <a:pt x="19864" y="20042"/>
                                    <a:pt x="19872" y="20102"/>
                                    <a:pt x="19884" y="20102"/>
                                  </a:cubicBezTo>
                                  <a:lnTo>
                                    <a:pt x="20048" y="20102"/>
                                  </a:lnTo>
                                  <a:cubicBezTo>
                                    <a:pt x="20060" y="20102"/>
                                    <a:pt x="20068" y="20042"/>
                                    <a:pt x="20068" y="19952"/>
                                  </a:cubicBezTo>
                                  <a:lnTo>
                                    <a:pt x="20068" y="19233"/>
                                  </a:lnTo>
                                  <a:lnTo>
                                    <a:pt x="20164" y="19233"/>
                                  </a:lnTo>
                                  <a:cubicBezTo>
                                    <a:pt x="20172" y="19203"/>
                                    <a:pt x="20184" y="19143"/>
                                    <a:pt x="20184" y="19054"/>
                                  </a:cubicBezTo>
                                  <a:close/>
                                  <a:moveTo>
                                    <a:pt x="19368" y="10126"/>
                                  </a:moveTo>
                                  <a:cubicBezTo>
                                    <a:pt x="19368" y="10186"/>
                                    <a:pt x="19376" y="10246"/>
                                    <a:pt x="19384" y="10246"/>
                                  </a:cubicBezTo>
                                  <a:lnTo>
                                    <a:pt x="19468" y="10246"/>
                                  </a:lnTo>
                                  <a:lnTo>
                                    <a:pt x="19468" y="10875"/>
                                  </a:lnTo>
                                  <a:cubicBezTo>
                                    <a:pt x="19468" y="10935"/>
                                    <a:pt x="19476" y="10995"/>
                                    <a:pt x="19484" y="10995"/>
                                  </a:cubicBezTo>
                                  <a:lnTo>
                                    <a:pt x="19632" y="10995"/>
                                  </a:lnTo>
                                  <a:cubicBezTo>
                                    <a:pt x="19640" y="10995"/>
                                    <a:pt x="19648" y="10935"/>
                                    <a:pt x="19648" y="10875"/>
                                  </a:cubicBezTo>
                                  <a:lnTo>
                                    <a:pt x="19648" y="10246"/>
                                  </a:lnTo>
                                  <a:lnTo>
                                    <a:pt x="19732" y="10246"/>
                                  </a:lnTo>
                                  <a:cubicBezTo>
                                    <a:pt x="19740" y="10246"/>
                                    <a:pt x="19748" y="10186"/>
                                    <a:pt x="19748" y="10126"/>
                                  </a:cubicBezTo>
                                  <a:lnTo>
                                    <a:pt x="19748" y="9017"/>
                                  </a:lnTo>
                                  <a:cubicBezTo>
                                    <a:pt x="19748" y="8958"/>
                                    <a:pt x="19740" y="8898"/>
                                    <a:pt x="19732" y="8898"/>
                                  </a:cubicBezTo>
                                  <a:lnTo>
                                    <a:pt x="19656" y="8898"/>
                                  </a:lnTo>
                                  <a:lnTo>
                                    <a:pt x="19656" y="8269"/>
                                  </a:lnTo>
                                  <a:cubicBezTo>
                                    <a:pt x="19656" y="8209"/>
                                    <a:pt x="19648" y="8149"/>
                                    <a:pt x="19640" y="8149"/>
                                  </a:cubicBezTo>
                                  <a:lnTo>
                                    <a:pt x="19492" y="8149"/>
                                  </a:lnTo>
                                  <a:cubicBezTo>
                                    <a:pt x="19484" y="8149"/>
                                    <a:pt x="19476" y="8209"/>
                                    <a:pt x="19476" y="8269"/>
                                  </a:cubicBezTo>
                                  <a:lnTo>
                                    <a:pt x="19476" y="8898"/>
                                  </a:lnTo>
                                  <a:lnTo>
                                    <a:pt x="19392" y="8898"/>
                                  </a:lnTo>
                                  <a:cubicBezTo>
                                    <a:pt x="19384" y="8898"/>
                                    <a:pt x="19376" y="8958"/>
                                    <a:pt x="19376" y="9017"/>
                                  </a:cubicBezTo>
                                  <a:lnTo>
                                    <a:pt x="19376" y="10126"/>
                                  </a:lnTo>
                                  <a:close/>
                                  <a:moveTo>
                                    <a:pt x="19368" y="15998"/>
                                  </a:moveTo>
                                  <a:cubicBezTo>
                                    <a:pt x="19368" y="16058"/>
                                    <a:pt x="19376" y="16118"/>
                                    <a:pt x="19384" y="16118"/>
                                  </a:cubicBezTo>
                                  <a:lnTo>
                                    <a:pt x="19468" y="16118"/>
                                  </a:lnTo>
                                  <a:lnTo>
                                    <a:pt x="19468" y="16747"/>
                                  </a:lnTo>
                                  <a:cubicBezTo>
                                    <a:pt x="19468" y="16807"/>
                                    <a:pt x="19476" y="16867"/>
                                    <a:pt x="19484" y="16867"/>
                                  </a:cubicBezTo>
                                  <a:lnTo>
                                    <a:pt x="19632" y="16867"/>
                                  </a:lnTo>
                                  <a:cubicBezTo>
                                    <a:pt x="19640" y="16867"/>
                                    <a:pt x="19648" y="16807"/>
                                    <a:pt x="19648" y="16747"/>
                                  </a:cubicBezTo>
                                  <a:lnTo>
                                    <a:pt x="19648" y="16118"/>
                                  </a:lnTo>
                                  <a:lnTo>
                                    <a:pt x="19732" y="16118"/>
                                  </a:lnTo>
                                  <a:cubicBezTo>
                                    <a:pt x="19740" y="16118"/>
                                    <a:pt x="19748" y="16058"/>
                                    <a:pt x="19748" y="15998"/>
                                  </a:cubicBezTo>
                                  <a:lnTo>
                                    <a:pt x="19748" y="14889"/>
                                  </a:lnTo>
                                  <a:cubicBezTo>
                                    <a:pt x="19748" y="14829"/>
                                    <a:pt x="19740" y="14769"/>
                                    <a:pt x="19732" y="14769"/>
                                  </a:cubicBezTo>
                                  <a:lnTo>
                                    <a:pt x="19656" y="14769"/>
                                  </a:lnTo>
                                  <a:lnTo>
                                    <a:pt x="19656" y="14140"/>
                                  </a:lnTo>
                                  <a:cubicBezTo>
                                    <a:pt x="19656" y="14080"/>
                                    <a:pt x="19648" y="14021"/>
                                    <a:pt x="19640" y="14021"/>
                                  </a:cubicBezTo>
                                  <a:lnTo>
                                    <a:pt x="19492" y="14021"/>
                                  </a:lnTo>
                                  <a:cubicBezTo>
                                    <a:pt x="19484" y="14021"/>
                                    <a:pt x="19476" y="14080"/>
                                    <a:pt x="19476" y="14140"/>
                                  </a:cubicBezTo>
                                  <a:lnTo>
                                    <a:pt x="19476" y="14769"/>
                                  </a:lnTo>
                                  <a:lnTo>
                                    <a:pt x="19392" y="14769"/>
                                  </a:lnTo>
                                  <a:cubicBezTo>
                                    <a:pt x="19384" y="14769"/>
                                    <a:pt x="19376" y="14829"/>
                                    <a:pt x="19376" y="14889"/>
                                  </a:cubicBezTo>
                                  <a:lnTo>
                                    <a:pt x="19376" y="159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127"/>
                                  </a:lnTo>
                                  <a:lnTo>
                                    <a:pt x="19864" y="2127"/>
                                  </a:lnTo>
                                  <a:lnTo>
                                    <a:pt x="19864" y="2277"/>
                                  </a:lnTo>
                                  <a:cubicBezTo>
                                    <a:pt x="19864" y="2367"/>
                                    <a:pt x="19872" y="2427"/>
                                    <a:pt x="19884" y="2427"/>
                                  </a:cubicBezTo>
                                  <a:lnTo>
                                    <a:pt x="20048" y="2427"/>
                                  </a:lnTo>
                                  <a:cubicBezTo>
                                    <a:pt x="20060" y="2427"/>
                                    <a:pt x="20068" y="2367"/>
                                    <a:pt x="20068" y="2277"/>
                                  </a:cubicBezTo>
                                  <a:lnTo>
                                    <a:pt x="20068" y="2127"/>
                                  </a:lnTo>
                                  <a:lnTo>
                                    <a:pt x="20256" y="2127"/>
                                  </a:lnTo>
                                  <a:lnTo>
                                    <a:pt x="20256" y="2846"/>
                                  </a:lnTo>
                                  <a:lnTo>
                                    <a:pt x="20152" y="2846"/>
                                  </a:lnTo>
                                  <a:cubicBezTo>
                                    <a:pt x="20140" y="2846"/>
                                    <a:pt x="20132" y="2906"/>
                                    <a:pt x="20132" y="2996"/>
                                  </a:cubicBezTo>
                                  <a:lnTo>
                                    <a:pt x="20132" y="3625"/>
                                  </a:lnTo>
                                  <a:lnTo>
                                    <a:pt x="20132" y="3625"/>
                                  </a:lnTo>
                                  <a:lnTo>
                                    <a:pt x="20132" y="4374"/>
                                  </a:lnTo>
                                  <a:cubicBezTo>
                                    <a:pt x="20132" y="4464"/>
                                    <a:pt x="20140" y="4524"/>
                                    <a:pt x="20152" y="4524"/>
                                  </a:cubicBezTo>
                                  <a:lnTo>
                                    <a:pt x="20256" y="4524"/>
                                  </a:lnTo>
                                  <a:lnTo>
                                    <a:pt x="20256" y="5303"/>
                                  </a:lnTo>
                                  <a:cubicBezTo>
                                    <a:pt x="20256" y="5392"/>
                                    <a:pt x="20264" y="5452"/>
                                    <a:pt x="20276" y="5452"/>
                                  </a:cubicBezTo>
                                  <a:lnTo>
                                    <a:pt x="20460" y="5452"/>
                                  </a:lnTo>
                                  <a:cubicBezTo>
                                    <a:pt x="20472" y="5452"/>
                                    <a:pt x="20480" y="5392"/>
                                    <a:pt x="20480" y="5303"/>
                                  </a:cubicBezTo>
                                  <a:lnTo>
                                    <a:pt x="20480" y="4524"/>
                                  </a:lnTo>
                                  <a:lnTo>
                                    <a:pt x="20584" y="4524"/>
                                  </a:lnTo>
                                  <a:cubicBezTo>
                                    <a:pt x="20596" y="4524"/>
                                    <a:pt x="20604" y="4464"/>
                                    <a:pt x="20604" y="4374"/>
                                  </a:cubicBezTo>
                                  <a:lnTo>
                                    <a:pt x="20604" y="2996"/>
                                  </a:lnTo>
                                  <a:cubicBezTo>
                                    <a:pt x="20604" y="2906"/>
                                    <a:pt x="20596" y="2846"/>
                                    <a:pt x="20584" y="2846"/>
                                  </a:cubicBezTo>
                                  <a:lnTo>
                                    <a:pt x="20480" y="2846"/>
                                  </a:lnTo>
                                  <a:lnTo>
                                    <a:pt x="20480" y="2127"/>
                                  </a:lnTo>
                                  <a:lnTo>
                                    <a:pt x="20644" y="2127"/>
                                  </a:lnTo>
                                  <a:lnTo>
                                    <a:pt x="20644" y="2636"/>
                                  </a:lnTo>
                                  <a:cubicBezTo>
                                    <a:pt x="20644" y="2726"/>
                                    <a:pt x="20656" y="2816"/>
                                    <a:pt x="20668" y="2816"/>
                                  </a:cubicBezTo>
                                  <a:lnTo>
                                    <a:pt x="20872" y="2816"/>
                                  </a:lnTo>
                                  <a:cubicBezTo>
                                    <a:pt x="20872" y="2816"/>
                                    <a:pt x="20876" y="2816"/>
                                    <a:pt x="20876" y="2816"/>
                                  </a:cubicBezTo>
                                  <a:cubicBezTo>
                                    <a:pt x="20876" y="2816"/>
                                    <a:pt x="20876" y="2846"/>
                                    <a:pt x="20876" y="2846"/>
                                  </a:cubicBezTo>
                                  <a:lnTo>
                                    <a:pt x="20876" y="4554"/>
                                  </a:lnTo>
                                  <a:cubicBezTo>
                                    <a:pt x="20876" y="4673"/>
                                    <a:pt x="20888" y="4763"/>
                                    <a:pt x="20904" y="4763"/>
                                  </a:cubicBezTo>
                                  <a:lnTo>
                                    <a:pt x="21036" y="4763"/>
                                  </a:lnTo>
                                  <a:lnTo>
                                    <a:pt x="21036" y="5752"/>
                                  </a:lnTo>
                                  <a:cubicBezTo>
                                    <a:pt x="21036" y="5872"/>
                                    <a:pt x="21048" y="5962"/>
                                    <a:pt x="21064" y="5962"/>
                                  </a:cubicBezTo>
                                  <a:lnTo>
                                    <a:pt x="21248" y="5962"/>
                                  </a:lnTo>
                                  <a:lnTo>
                                    <a:pt x="21248" y="7400"/>
                                  </a:lnTo>
                                  <a:lnTo>
                                    <a:pt x="21064" y="7400"/>
                                  </a:lnTo>
                                  <a:cubicBezTo>
                                    <a:pt x="21056" y="7400"/>
                                    <a:pt x="21048" y="7430"/>
                                    <a:pt x="21044" y="7490"/>
                                  </a:cubicBezTo>
                                  <a:lnTo>
                                    <a:pt x="21044" y="6022"/>
                                  </a:lnTo>
                                  <a:cubicBezTo>
                                    <a:pt x="21044" y="5932"/>
                                    <a:pt x="21032" y="5842"/>
                                    <a:pt x="21020" y="5842"/>
                                  </a:cubicBezTo>
                                  <a:lnTo>
                                    <a:pt x="20896" y="5842"/>
                                  </a:lnTo>
                                  <a:lnTo>
                                    <a:pt x="20896" y="4973"/>
                                  </a:lnTo>
                                  <a:cubicBezTo>
                                    <a:pt x="20896" y="4883"/>
                                    <a:pt x="20884" y="4793"/>
                                    <a:pt x="20872" y="4793"/>
                                  </a:cubicBezTo>
                                  <a:lnTo>
                                    <a:pt x="20668" y="4793"/>
                                  </a:lnTo>
                                  <a:cubicBezTo>
                                    <a:pt x="20656" y="4793"/>
                                    <a:pt x="20644" y="4883"/>
                                    <a:pt x="20644" y="4973"/>
                                  </a:cubicBezTo>
                                  <a:lnTo>
                                    <a:pt x="20644" y="5842"/>
                                  </a:lnTo>
                                  <a:lnTo>
                                    <a:pt x="20528" y="5842"/>
                                  </a:lnTo>
                                  <a:cubicBezTo>
                                    <a:pt x="20516" y="5842"/>
                                    <a:pt x="20504" y="5932"/>
                                    <a:pt x="20504" y="6022"/>
                                  </a:cubicBezTo>
                                  <a:lnTo>
                                    <a:pt x="20504" y="7549"/>
                                  </a:lnTo>
                                  <a:cubicBezTo>
                                    <a:pt x="20504" y="7639"/>
                                    <a:pt x="20516" y="7729"/>
                                    <a:pt x="20528" y="7729"/>
                                  </a:cubicBezTo>
                                  <a:lnTo>
                                    <a:pt x="20644" y="7729"/>
                                  </a:lnTo>
                                  <a:lnTo>
                                    <a:pt x="20644" y="8598"/>
                                  </a:lnTo>
                                  <a:cubicBezTo>
                                    <a:pt x="20644" y="8688"/>
                                    <a:pt x="20656" y="8778"/>
                                    <a:pt x="20668" y="8778"/>
                                  </a:cubicBezTo>
                                  <a:lnTo>
                                    <a:pt x="20872" y="8778"/>
                                  </a:lnTo>
                                  <a:cubicBezTo>
                                    <a:pt x="20872" y="8778"/>
                                    <a:pt x="20876" y="8778"/>
                                    <a:pt x="20876" y="8778"/>
                                  </a:cubicBezTo>
                                  <a:lnTo>
                                    <a:pt x="20876" y="10455"/>
                                  </a:lnTo>
                                  <a:cubicBezTo>
                                    <a:pt x="20876" y="10575"/>
                                    <a:pt x="20888" y="10665"/>
                                    <a:pt x="20904" y="10665"/>
                                  </a:cubicBezTo>
                                  <a:lnTo>
                                    <a:pt x="21036" y="10665"/>
                                  </a:lnTo>
                                  <a:lnTo>
                                    <a:pt x="21036" y="11654"/>
                                  </a:lnTo>
                                  <a:cubicBezTo>
                                    <a:pt x="21036" y="11774"/>
                                    <a:pt x="21048" y="11863"/>
                                    <a:pt x="21064" y="11863"/>
                                  </a:cubicBezTo>
                                  <a:lnTo>
                                    <a:pt x="21248" y="11863"/>
                                  </a:lnTo>
                                  <a:lnTo>
                                    <a:pt x="21248" y="13301"/>
                                  </a:lnTo>
                                  <a:lnTo>
                                    <a:pt x="21064" y="13301"/>
                                  </a:lnTo>
                                  <a:cubicBezTo>
                                    <a:pt x="21056" y="13301"/>
                                    <a:pt x="21048" y="13331"/>
                                    <a:pt x="21044" y="13391"/>
                                  </a:cubicBezTo>
                                  <a:lnTo>
                                    <a:pt x="21044" y="11923"/>
                                  </a:lnTo>
                                  <a:cubicBezTo>
                                    <a:pt x="21044" y="11834"/>
                                    <a:pt x="21032" y="11744"/>
                                    <a:pt x="21020" y="11744"/>
                                  </a:cubicBezTo>
                                  <a:lnTo>
                                    <a:pt x="20896" y="11744"/>
                                  </a:lnTo>
                                  <a:lnTo>
                                    <a:pt x="20896" y="10785"/>
                                  </a:lnTo>
                                  <a:cubicBezTo>
                                    <a:pt x="20896" y="10695"/>
                                    <a:pt x="20884" y="10605"/>
                                    <a:pt x="20872" y="10605"/>
                                  </a:cubicBezTo>
                                  <a:lnTo>
                                    <a:pt x="20668" y="10605"/>
                                  </a:lnTo>
                                  <a:cubicBezTo>
                                    <a:pt x="20656" y="10605"/>
                                    <a:pt x="20644" y="10695"/>
                                    <a:pt x="20644" y="10785"/>
                                  </a:cubicBezTo>
                                  <a:lnTo>
                                    <a:pt x="20644" y="11654"/>
                                  </a:lnTo>
                                  <a:lnTo>
                                    <a:pt x="20528" y="11654"/>
                                  </a:lnTo>
                                  <a:cubicBezTo>
                                    <a:pt x="20516" y="11654"/>
                                    <a:pt x="20504" y="11744"/>
                                    <a:pt x="20504" y="11834"/>
                                  </a:cubicBezTo>
                                  <a:lnTo>
                                    <a:pt x="20504" y="13361"/>
                                  </a:lnTo>
                                  <a:cubicBezTo>
                                    <a:pt x="20504" y="13451"/>
                                    <a:pt x="20516" y="13541"/>
                                    <a:pt x="20528" y="13541"/>
                                  </a:cubicBezTo>
                                  <a:lnTo>
                                    <a:pt x="20644" y="13541"/>
                                  </a:lnTo>
                                  <a:lnTo>
                                    <a:pt x="20644" y="14410"/>
                                  </a:lnTo>
                                  <a:cubicBezTo>
                                    <a:pt x="20644" y="14500"/>
                                    <a:pt x="20656" y="14590"/>
                                    <a:pt x="20668" y="14590"/>
                                  </a:cubicBezTo>
                                  <a:lnTo>
                                    <a:pt x="20872" y="14590"/>
                                  </a:lnTo>
                                  <a:cubicBezTo>
                                    <a:pt x="20872" y="14590"/>
                                    <a:pt x="20876" y="14590"/>
                                    <a:pt x="20876" y="14590"/>
                                  </a:cubicBezTo>
                                  <a:lnTo>
                                    <a:pt x="20876" y="16267"/>
                                  </a:lnTo>
                                  <a:cubicBezTo>
                                    <a:pt x="20876" y="16387"/>
                                    <a:pt x="20888" y="16477"/>
                                    <a:pt x="20904" y="16477"/>
                                  </a:cubicBezTo>
                                  <a:lnTo>
                                    <a:pt x="21036" y="16477"/>
                                  </a:lnTo>
                                  <a:lnTo>
                                    <a:pt x="21036" y="17466"/>
                                  </a:lnTo>
                                  <a:cubicBezTo>
                                    <a:pt x="21036" y="17586"/>
                                    <a:pt x="21048" y="17675"/>
                                    <a:pt x="21064" y="17675"/>
                                  </a:cubicBezTo>
                                  <a:lnTo>
                                    <a:pt x="21248" y="17675"/>
                                  </a:lnTo>
                                  <a:lnTo>
                                    <a:pt x="21248" y="19113"/>
                                  </a:lnTo>
                                  <a:lnTo>
                                    <a:pt x="21064" y="19113"/>
                                  </a:lnTo>
                                  <a:cubicBezTo>
                                    <a:pt x="21056" y="19113"/>
                                    <a:pt x="21048" y="19143"/>
                                    <a:pt x="21044" y="19203"/>
                                  </a:cubicBezTo>
                                  <a:lnTo>
                                    <a:pt x="21044" y="17675"/>
                                  </a:lnTo>
                                  <a:cubicBezTo>
                                    <a:pt x="21044" y="17586"/>
                                    <a:pt x="21032" y="17496"/>
                                    <a:pt x="21020" y="17496"/>
                                  </a:cubicBezTo>
                                  <a:lnTo>
                                    <a:pt x="20896" y="17496"/>
                                  </a:lnTo>
                                  <a:lnTo>
                                    <a:pt x="20896" y="16627"/>
                                  </a:lnTo>
                                  <a:cubicBezTo>
                                    <a:pt x="20896" y="16537"/>
                                    <a:pt x="20884" y="16447"/>
                                    <a:pt x="20872" y="16447"/>
                                  </a:cubicBezTo>
                                  <a:lnTo>
                                    <a:pt x="20668" y="16447"/>
                                  </a:lnTo>
                                  <a:cubicBezTo>
                                    <a:pt x="20656" y="16447"/>
                                    <a:pt x="20644" y="16537"/>
                                    <a:pt x="20644" y="16627"/>
                                  </a:cubicBezTo>
                                  <a:lnTo>
                                    <a:pt x="20644" y="17496"/>
                                  </a:lnTo>
                                  <a:lnTo>
                                    <a:pt x="20528" y="17496"/>
                                  </a:lnTo>
                                  <a:cubicBezTo>
                                    <a:pt x="20516" y="17496"/>
                                    <a:pt x="20504" y="17586"/>
                                    <a:pt x="20504" y="17675"/>
                                  </a:cubicBezTo>
                                  <a:lnTo>
                                    <a:pt x="20504" y="19203"/>
                                  </a:lnTo>
                                  <a:cubicBezTo>
                                    <a:pt x="20504" y="19293"/>
                                    <a:pt x="20516" y="19383"/>
                                    <a:pt x="20528" y="19383"/>
                                  </a:cubicBezTo>
                                  <a:lnTo>
                                    <a:pt x="20644" y="19383"/>
                                  </a:lnTo>
                                  <a:lnTo>
                                    <a:pt x="20644" y="20252"/>
                                  </a:lnTo>
                                  <a:cubicBezTo>
                                    <a:pt x="20644" y="20342"/>
                                    <a:pt x="20656" y="20432"/>
                                    <a:pt x="20668" y="20432"/>
                                  </a:cubicBezTo>
                                  <a:lnTo>
                                    <a:pt x="20872" y="20432"/>
                                  </a:lnTo>
                                  <a:cubicBezTo>
                                    <a:pt x="20872" y="20432"/>
                                    <a:pt x="20876" y="20432"/>
                                    <a:pt x="20876" y="20432"/>
                                  </a:cubicBezTo>
                                  <a:cubicBezTo>
                                    <a:pt x="20876" y="20432"/>
                                    <a:pt x="20876" y="20462"/>
                                    <a:pt x="20876" y="20462"/>
                                  </a:cubicBezTo>
                                  <a:lnTo>
                                    <a:pt x="20876" y="21570"/>
                                  </a:lnTo>
                                  <a:lnTo>
                                    <a:pt x="21472" y="21570"/>
                                  </a:lnTo>
                                  <a:lnTo>
                                    <a:pt x="21472" y="20881"/>
                                  </a:lnTo>
                                  <a:lnTo>
                                    <a:pt x="21600" y="20881"/>
                                  </a:lnTo>
                                  <a:lnTo>
                                    <a:pt x="21600" y="15938"/>
                                  </a:lnTo>
                                  <a:lnTo>
                                    <a:pt x="21472" y="15938"/>
                                  </a:lnTo>
                                  <a:lnTo>
                                    <a:pt x="21472" y="15039"/>
                                  </a:lnTo>
                                  <a:lnTo>
                                    <a:pt x="21600" y="15039"/>
                                  </a:lnTo>
                                  <a:lnTo>
                                    <a:pt x="21600" y="10096"/>
                                  </a:lnTo>
                                  <a:lnTo>
                                    <a:pt x="21472" y="10096"/>
                                  </a:lnTo>
                                  <a:lnTo>
                                    <a:pt x="21472" y="9167"/>
                                  </a:lnTo>
                                  <a:lnTo>
                                    <a:pt x="21600" y="9167"/>
                                  </a:lnTo>
                                  <a:lnTo>
                                    <a:pt x="21600" y="4224"/>
                                  </a:lnTo>
                                  <a:lnTo>
                                    <a:pt x="21472" y="4224"/>
                                  </a:lnTo>
                                  <a:lnTo>
                                    <a:pt x="21472" y="3236"/>
                                  </a:lnTo>
                                  <a:lnTo>
                                    <a:pt x="21600" y="3236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2097"/>
                                  </a:lnTo>
                                  <a:lnTo>
                                    <a:pt x="21600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1032" y="2636"/>
                                  </a:moveTo>
                                  <a:lnTo>
                                    <a:pt x="20900" y="2636"/>
                                  </a:lnTo>
                                  <a:cubicBezTo>
                                    <a:pt x="20896" y="2636"/>
                                    <a:pt x="20896" y="2636"/>
                                    <a:pt x="20892" y="2636"/>
                                  </a:cubicBezTo>
                                  <a:cubicBezTo>
                                    <a:pt x="20892" y="2636"/>
                                    <a:pt x="20892" y="2606"/>
                                    <a:pt x="20892" y="2606"/>
                                  </a:cubicBezTo>
                                  <a:lnTo>
                                    <a:pt x="20892" y="2097"/>
                                  </a:lnTo>
                                  <a:lnTo>
                                    <a:pt x="21028" y="2097"/>
                                  </a:lnTo>
                                  <a:lnTo>
                                    <a:pt x="21028" y="2636"/>
                                  </a:lnTo>
                                  <a:close/>
                                  <a:moveTo>
                                    <a:pt x="21032" y="8508"/>
                                  </a:moveTo>
                                  <a:lnTo>
                                    <a:pt x="20900" y="8508"/>
                                  </a:lnTo>
                                  <a:cubicBezTo>
                                    <a:pt x="20896" y="8508"/>
                                    <a:pt x="20896" y="8508"/>
                                    <a:pt x="20896" y="8508"/>
                                  </a:cubicBezTo>
                                  <a:lnTo>
                                    <a:pt x="20896" y="7669"/>
                                  </a:lnTo>
                                  <a:lnTo>
                                    <a:pt x="21012" y="7669"/>
                                  </a:lnTo>
                                  <a:cubicBezTo>
                                    <a:pt x="21020" y="7669"/>
                                    <a:pt x="21028" y="7639"/>
                                    <a:pt x="21032" y="7579"/>
                                  </a:cubicBezTo>
                                  <a:lnTo>
                                    <a:pt x="21032" y="8508"/>
                                  </a:lnTo>
                                  <a:close/>
                                  <a:moveTo>
                                    <a:pt x="21032" y="14410"/>
                                  </a:moveTo>
                                  <a:lnTo>
                                    <a:pt x="20900" y="14410"/>
                                  </a:lnTo>
                                  <a:cubicBezTo>
                                    <a:pt x="20896" y="14410"/>
                                    <a:pt x="20896" y="14410"/>
                                    <a:pt x="20896" y="14410"/>
                                  </a:cubicBezTo>
                                  <a:lnTo>
                                    <a:pt x="20896" y="13571"/>
                                  </a:lnTo>
                                  <a:lnTo>
                                    <a:pt x="21012" y="13571"/>
                                  </a:lnTo>
                                  <a:cubicBezTo>
                                    <a:pt x="21020" y="13571"/>
                                    <a:pt x="21028" y="13541"/>
                                    <a:pt x="21032" y="13481"/>
                                  </a:cubicBezTo>
                                  <a:lnTo>
                                    <a:pt x="21032" y="14410"/>
                                  </a:lnTo>
                                  <a:close/>
                                  <a:moveTo>
                                    <a:pt x="21032" y="20282"/>
                                  </a:moveTo>
                                  <a:lnTo>
                                    <a:pt x="20900" y="20282"/>
                                  </a:lnTo>
                                  <a:cubicBezTo>
                                    <a:pt x="20896" y="20282"/>
                                    <a:pt x="20896" y="20282"/>
                                    <a:pt x="20892" y="20282"/>
                                  </a:cubicBezTo>
                                  <a:cubicBezTo>
                                    <a:pt x="20892" y="20282"/>
                                    <a:pt x="20892" y="20252"/>
                                    <a:pt x="20892" y="20252"/>
                                  </a:cubicBezTo>
                                  <a:lnTo>
                                    <a:pt x="20892" y="19383"/>
                                  </a:lnTo>
                                  <a:lnTo>
                                    <a:pt x="21008" y="19383"/>
                                  </a:lnTo>
                                  <a:cubicBezTo>
                                    <a:pt x="21016" y="19383"/>
                                    <a:pt x="21024" y="19353"/>
                                    <a:pt x="21028" y="19293"/>
                                  </a:cubicBezTo>
                                  <a:lnTo>
                                    <a:pt x="21028" y="20282"/>
                                  </a:lnTo>
                                  <a:close/>
                                  <a:moveTo>
                                    <a:pt x="21420" y="20282"/>
                                  </a:moveTo>
                                  <a:lnTo>
                                    <a:pt x="21312" y="20282"/>
                                  </a:lnTo>
                                  <a:lnTo>
                                    <a:pt x="21312" y="19623"/>
                                  </a:lnTo>
                                  <a:lnTo>
                                    <a:pt x="21420" y="19623"/>
                                  </a:lnTo>
                                  <a:lnTo>
                                    <a:pt x="21420" y="20282"/>
                                  </a:lnTo>
                                  <a:close/>
                                  <a:moveTo>
                                    <a:pt x="21420" y="17286"/>
                                  </a:moveTo>
                                  <a:lnTo>
                                    <a:pt x="21312" y="17286"/>
                                  </a:lnTo>
                                  <a:lnTo>
                                    <a:pt x="21312" y="16507"/>
                                  </a:lnTo>
                                  <a:lnTo>
                                    <a:pt x="21420" y="16507"/>
                                  </a:lnTo>
                                  <a:lnTo>
                                    <a:pt x="21420" y="17286"/>
                                  </a:lnTo>
                                  <a:close/>
                                  <a:moveTo>
                                    <a:pt x="21420" y="14410"/>
                                  </a:moveTo>
                                  <a:lnTo>
                                    <a:pt x="21312" y="14410"/>
                                  </a:lnTo>
                                  <a:lnTo>
                                    <a:pt x="21312" y="13781"/>
                                  </a:lnTo>
                                  <a:lnTo>
                                    <a:pt x="21420" y="13781"/>
                                  </a:lnTo>
                                  <a:lnTo>
                                    <a:pt x="21420" y="14410"/>
                                  </a:lnTo>
                                  <a:close/>
                                  <a:moveTo>
                                    <a:pt x="21420" y="11444"/>
                                  </a:moveTo>
                                  <a:lnTo>
                                    <a:pt x="21312" y="11444"/>
                                  </a:lnTo>
                                  <a:lnTo>
                                    <a:pt x="21312" y="10605"/>
                                  </a:lnTo>
                                  <a:lnTo>
                                    <a:pt x="21420" y="10605"/>
                                  </a:lnTo>
                                  <a:lnTo>
                                    <a:pt x="21420" y="11444"/>
                                  </a:lnTo>
                                  <a:close/>
                                  <a:moveTo>
                                    <a:pt x="21420" y="8508"/>
                                  </a:moveTo>
                                  <a:lnTo>
                                    <a:pt x="21312" y="8508"/>
                                  </a:lnTo>
                                  <a:lnTo>
                                    <a:pt x="21312" y="7879"/>
                                  </a:lnTo>
                                  <a:lnTo>
                                    <a:pt x="21420" y="7879"/>
                                  </a:lnTo>
                                  <a:lnTo>
                                    <a:pt x="21420" y="8508"/>
                                  </a:lnTo>
                                  <a:close/>
                                  <a:moveTo>
                                    <a:pt x="21420" y="5572"/>
                                  </a:moveTo>
                                  <a:lnTo>
                                    <a:pt x="21312" y="5572"/>
                                  </a:lnTo>
                                  <a:lnTo>
                                    <a:pt x="21312" y="4733"/>
                                  </a:lnTo>
                                  <a:lnTo>
                                    <a:pt x="21420" y="4733"/>
                                  </a:lnTo>
                                  <a:lnTo>
                                    <a:pt x="21420" y="5572"/>
                                  </a:lnTo>
                                  <a:close/>
                                  <a:moveTo>
                                    <a:pt x="21420" y="2636"/>
                                  </a:moveTo>
                                  <a:lnTo>
                                    <a:pt x="21312" y="2636"/>
                                  </a:lnTo>
                                  <a:lnTo>
                                    <a:pt x="21312" y="2127"/>
                                  </a:lnTo>
                                  <a:lnTo>
                                    <a:pt x="21420" y="2127"/>
                                  </a:lnTo>
                                  <a:lnTo>
                                    <a:pt x="21420" y="2636"/>
                                  </a:lnTo>
                                  <a:close/>
                                  <a:moveTo>
                                    <a:pt x="19320" y="5902"/>
                                  </a:moveTo>
                                  <a:lnTo>
                                    <a:pt x="19244" y="5902"/>
                                  </a:lnTo>
                                  <a:lnTo>
                                    <a:pt x="19244" y="5333"/>
                                  </a:lnTo>
                                  <a:cubicBezTo>
                                    <a:pt x="19244" y="5273"/>
                                    <a:pt x="19236" y="5213"/>
                                    <a:pt x="19228" y="5213"/>
                                  </a:cubicBezTo>
                                  <a:lnTo>
                                    <a:pt x="19096" y="5213"/>
                                  </a:lnTo>
                                  <a:cubicBezTo>
                                    <a:pt x="19088" y="5213"/>
                                    <a:pt x="19080" y="5273"/>
                                    <a:pt x="19080" y="5333"/>
                                  </a:cubicBezTo>
                                  <a:lnTo>
                                    <a:pt x="19080" y="5902"/>
                                  </a:lnTo>
                                  <a:lnTo>
                                    <a:pt x="19004" y="5902"/>
                                  </a:lnTo>
                                  <a:cubicBezTo>
                                    <a:pt x="18996" y="5902"/>
                                    <a:pt x="18988" y="5962"/>
                                    <a:pt x="18988" y="6022"/>
                                  </a:cubicBezTo>
                                  <a:lnTo>
                                    <a:pt x="18988" y="7040"/>
                                  </a:lnTo>
                                  <a:cubicBezTo>
                                    <a:pt x="18988" y="7100"/>
                                    <a:pt x="18996" y="7160"/>
                                    <a:pt x="19004" y="7160"/>
                                  </a:cubicBezTo>
                                  <a:lnTo>
                                    <a:pt x="19080" y="7160"/>
                                  </a:lnTo>
                                  <a:lnTo>
                                    <a:pt x="19080" y="7729"/>
                                  </a:lnTo>
                                  <a:cubicBezTo>
                                    <a:pt x="19080" y="7789"/>
                                    <a:pt x="19088" y="7849"/>
                                    <a:pt x="19096" y="7849"/>
                                  </a:cubicBezTo>
                                  <a:lnTo>
                                    <a:pt x="19232" y="7849"/>
                                  </a:lnTo>
                                  <a:cubicBezTo>
                                    <a:pt x="19240" y="7849"/>
                                    <a:pt x="19248" y="7789"/>
                                    <a:pt x="19248" y="7729"/>
                                  </a:cubicBezTo>
                                  <a:lnTo>
                                    <a:pt x="19248" y="7160"/>
                                  </a:lnTo>
                                  <a:lnTo>
                                    <a:pt x="19324" y="7160"/>
                                  </a:lnTo>
                                  <a:cubicBezTo>
                                    <a:pt x="19332" y="7160"/>
                                    <a:pt x="19340" y="7100"/>
                                    <a:pt x="19340" y="7040"/>
                                  </a:cubicBezTo>
                                  <a:lnTo>
                                    <a:pt x="19340" y="6022"/>
                                  </a:lnTo>
                                  <a:cubicBezTo>
                                    <a:pt x="19336" y="5932"/>
                                    <a:pt x="19328" y="5902"/>
                                    <a:pt x="19320" y="5902"/>
                                  </a:cubicBezTo>
                                  <a:close/>
                                  <a:moveTo>
                                    <a:pt x="20588" y="20462"/>
                                  </a:moveTo>
                                  <a:lnTo>
                                    <a:pt x="20484" y="20462"/>
                                  </a:lnTo>
                                  <a:lnTo>
                                    <a:pt x="20484" y="19683"/>
                                  </a:lnTo>
                                  <a:cubicBezTo>
                                    <a:pt x="20484" y="19593"/>
                                    <a:pt x="20476" y="19533"/>
                                    <a:pt x="20464" y="19533"/>
                                  </a:cubicBezTo>
                                  <a:lnTo>
                                    <a:pt x="20280" y="19533"/>
                                  </a:lnTo>
                                  <a:cubicBezTo>
                                    <a:pt x="20268" y="19533"/>
                                    <a:pt x="20260" y="19593"/>
                                    <a:pt x="20260" y="19683"/>
                                  </a:cubicBezTo>
                                  <a:lnTo>
                                    <a:pt x="20260" y="20462"/>
                                  </a:lnTo>
                                  <a:lnTo>
                                    <a:pt x="20156" y="20462"/>
                                  </a:lnTo>
                                  <a:cubicBezTo>
                                    <a:pt x="20144" y="20462"/>
                                    <a:pt x="20136" y="20521"/>
                                    <a:pt x="20136" y="20611"/>
                                  </a:cubicBezTo>
                                  <a:lnTo>
                                    <a:pt x="20136" y="21240"/>
                                  </a:lnTo>
                                  <a:lnTo>
                                    <a:pt x="20136" y="21240"/>
                                  </a:lnTo>
                                  <a:lnTo>
                                    <a:pt x="20136" y="21570"/>
                                  </a:lnTo>
                                  <a:lnTo>
                                    <a:pt x="20616" y="21570"/>
                                  </a:lnTo>
                                  <a:lnTo>
                                    <a:pt x="20616" y="20611"/>
                                  </a:lnTo>
                                  <a:cubicBezTo>
                                    <a:pt x="20608" y="20551"/>
                                    <a:pt x="20600" y="20462"/>
                                    <a:pt x="20588" y="20462"/>
                                  </a:cubicBezTo>
                                  <a:close/>
                                  <a:moveTo>
                                    <a:pt x="19640" y="2217"/>
                                  </a:moveTo>
                                  <a:lnTo>
                                    <a:pt x="19492" y="2217"/>
                                  </a:lnTo>
                                  <a:cubicBezTo>
                                    <a:pt x="19484" y="2217"/>
                                    <a:pt x="19476" y="2277"/>
                                    <a:pt x="19476" y="2337"/>
                                  </a:cubicBezTo>
                                  <a:lnTo>
                                    <a:pt x="19476" y="2966"/>
                                  </a:lnTo>
                                  <a:lnTo>
                                    <a:pt x="19392" y="2966"/>
                                  </a:lnTo>
                                  <a:cubicBezTo>
                                    <a:pt x="19384" y="2966"/>
                                    <a:pt x="19376" y="3026"/>
                                    <a:pt x="19376" y="3086"/>
                                  </a:cubicBezTo>
                                  <a:lnTo>
                                    <a:pt x="19376" y="4194"/>
                                  </a:lnTo>
                                  <a:cubicBezTo>
                                    <a:pt x="19376" y="4254"/>
                                    <a:pt x="19384" y="4314"/>
                                    <a:pt x="19392" y="4314"/>
                                  </a:cubicBezTo>
                                  <a:lnTo>
                                    <a:pt x="19476" y="4314"/>
                                  </a:lnTo>
                                  <a:lnTo>
                                    <a:pt x="19476" y="4943"/>
                                  </a:lnTo>
                                  <a:cubicBezTo>
                                    <a:pt x="19476" y="5003"/>
                                    <a:pt x="19484" y="5063"/>
                                    <a:pt x="19492" y="5063"/>
                                  </a:cubicBezTo>
                                  <a:lnTo>
                                    <a:pt x="19640" y="5063"/>
                                  </a:lnTo>
                                  <a:cubicBezTo>
                                    <a:pt x="19648" y="5063"/>
                                    <a:pt x="19656" y="5003"/>
                                    <a:pt x="19656" y="4943"/>
                                  </a:cubicBezTo>
                                  <a:lnTo>
                                    <a:pt x="19656" y="4314"/>
                                  </a:lnTo>
                                  <a:lnTo>
                                    <a:pt x="19740" y="4314"/>
                                  </a:lnTo>
                                  <a:cubicBezTo>
                                    <a:pt x="19748" y="4314"/>
                                    <a:pt x="19756" y="4254"/>
                                    <a:pt x="19756" y="4194"/>
                                  </a:cubicBezTo>
                                  <a:lnTo>
                                    <a:pt x="19756" y="3086"/>
                                  </a:lnTo>
                                  <a:cubicBezTo>
                                    <a:pt x="19756" y="3026"/>
                                    <a:pt x="19748" y="2966"/>
                                    <a:pt x="19740" y="2966"/>
                                  </a:cubicBezTo>
                                  <a:lnTo>
                                    <a:pt x="19656" y="2966"/>
                                  </a:lnTo>
                                  <a:lnTo>
                                    <a:pt x="19656" y="2337"/>
                                  </a:lnTo>
                                  <a:cubicBezTo>
                                    <a:pt x="19656" y="2277"/>
                                    <a:pt x="19648" y="2217"/>
                                    <a:pt x="19640" y="2217"/>
                                  </a:cubicBezTo>
                                  <a:close/>
                                  <a:moveTo>
                                    <a:pt x="19740" y="20641"/>
                                  </a:moveTo>
                                  <a:lnTo>
                                    <a:pt x="19656" y="20641"/>
                                  </a:lnTo>
                                  <a:lnTo>
                                    <a:pt x="19656" y="20012"/>
                                  </a:lnTo>
                                  <a:cubicBezTo>
                                    <a:pt x="19656" y="19952"/>
                                    <a:pt x="19648" y="19892"/>
                                    <a:pt x="19640" y="19892"/>
                                  </a:cubicBezTo>
                                  <a:lnTo>
                                    <a:pt x="19492" y="19892"/>
                                  </a:lnTo>
                                  <a:cubicBezTo>
                                    <a:pt x="19484" y="19892"/>
                                    <a:pt x="19476" y="19952"/>
                                    <a:pt x="19476" y="20012"/>
                                  </a:cubicBezTo>
                                  <a:lnTo>
                                    <a:pt x="19476" y="20641"/>
                                  </a:lnTo>
                                  <a:lnTo>
                                    <a:pt x="19392" y="20641"/>
                                  </a:lnTo>
                                  <a:cubicBezTo>
                                    <a:pt x="19384" y="20641"/>
                                    <a:pt x="19376" y="20701"/>
                                    <a:pt x="19376" y="20761"/>
                                  </a:cubicBezTo>
                                  <a:lnTo>
                                    <a:pt x="19376" y="21600"/>
                                  </a:lnTo>
                                  <a:lnTo>
                                    <a:pt x="19764" y="21600"/>
                                  </a:lnTo>
                                  <a:lnTo>
                                    <a:pt x="19764" y="20761"/>
                                  </a:lnTo>
                                  <a:cubicBezTo>
                                    <a:pt x="19760" y="20701"/>
                                    <a:pt x="19752" y="20641"/>
                                    <a:pt x="19740" y="20641"/>
                                  </a:cubicBezTo>
                                  <a:close/>
                                  <a:moveTo>
                                    <a:pt x="20048" y="5003"/>
                                  </a:moveTo>
                                  <a:lnTo>
                                    <a:pt x="19884" y="5003"/>
                                  </a:lnTo>
                                  <a:cubicBezTo>
                                    <a:pt x="19872" y="5003"/>
                                    <a:pt x="19864" y="5063"/>
                                    <a:pt x="19864" y="5153"/>
                                  </a:cubicBezTo>
                                  <a:lnTo>
                                    <a:pt x="19864" y="5872"/>
                                  </a:lnTo>
                                  <a:lnTo>
                                    <a:pt x="19768" y="5872"/>
                                  </a:lnTo>
                                  <a:cubicBezTo>
                                    <a:pt x="19756" y="5872"/>
                                    <a:pt x="19748" y="5932"/>
                                    <a:pt x="19748" y="6022"/>
                                  </a:cubicBezTo>
                                  <a:lnTo>
                                    <a:pt x="19748" y="6591"/>
                                  </a:lnTo>
                                  <a:lnTo>
                                    <a:pt x="19748" y="6591"/>
                                  </a:lnTo>
                                  <a:lnTo>
                                    <a:pt x="19748" y="7280"/>
                                  </a:lnTo>
                                  <a:cubicBezTo>
                                    <a:pt x="19748" y="7370"/>
                                    <a:pt x="19756" y="7430"/>
                                    <a:pt x="19768" y="7430"/>
                                  </a:cubicBezTo>
                                  <a:lnTo>
                                    <a:pt x="19864" y="7430"/>
                                  </a:lnTo>
                                  <a:lnTo>
                                    <a:pt x="19864" y="8149"/>
                                  </a:lnTo>
                                  <a:cubicBezTo>
                                    <a:pt x="19864" y="8239"/>
                                    <a:pt x="19872" y="8298"/>
                                    <a:pt x="19884" y="8298"/>
                                  </a:cubicBezTo>
                                  <a:lnTo>
                                    <a:pt x="20048" y="8298"/>
                                  </a:lnTo>
                                  <a:cubicBezTo>
                                    <a:pt x="20060" y="8298"/>
                                    <a:pt x="20068" y="8239"/>
                                    <a:pt x="20068" y="8149"/>
                                  </a:cubicBezTo>
                                  <a:lnTo>
                                    <a:pt x="20068" y="7430"/>
                                  </a:lnTo>
                                  <a:lnTo>
                                    <a:pt x="20164" y="7430"/>
                                  </a:lnTo>
                                  <a:cubicBezTo>
                                    <a:pt x="20176" y="7430"/>
                                    <a:pt x="20184" y="7370"/>
                                    <a:pt x="20184" y="7280"/>
                                  </a:cubicBezTo>
                                  <a:lnTo>
                                    <a:pt x="20184" y="5992"/>
                                  </a:lnTo>
                                  <a:cubicBezTo>
                                    <a:pt x="20184" y="5902"/>
                                    <a:pt x="20176" y="5842"/>
                                    <a:pt x="20164" y="5842"/>
                                  </a:cubicBezTo>
                                  <a:lnTo>
                                    <a:pt x="20068" y="5842"/>
                                  </a:lnTo>
                                  <a:lnTo>
                                    <a:pt x="20068" y="5123"/>
                                  </a:lnTo>
                                  <a:cubicBezTo>
                                    <a:pt x="20068" y="5063"/>
                                    <a:pt x="20060" y="5003"/>
                                    <a:pt x="20048" y="5003"/>
                                  </a:cubicBezTo>
                                  <a:close/>
                                  <a:moveTo>
                                    <a:pt x="20460" y="7759"/>
                                  </a:moveTo>
                                  <a:lnTo>
                                    <a:pt x="20276" y="7759"/>
                                  </a:lnTo>
                                  <a:cubicBezTo>
                                    <a:pt x="20264" y="7759"/>
                                    <a:pt x="20256" y="7819"/>
                                    <a:pt x="20256" y="7909"/>
                                  </a:cubicBezTo>
                                  <a:lnTo>
                                    <a:pt x="20256" y="8688"/>
                                  </a:lnTo>
                                  <a:lnTo>
                                    <a:pt x="20152" y="8688"/>
                                  </a:lnTo>
                                  <a:cubicBezTo>
                                    <a:pt x="20140" y="8688"/>
                                    <a:pt x="20132" y="8748"/>
                                    <a:pt x="20132" y="8838"/>
                                  </a:cubicBezTo>
                                  <a:lnTo>
                                    <a:pt x="20132" y="9467"/>
                                  </a:lnTo>
                                  <a:lnTo>
                                    <a:pt x="20132" y="9467"/>
                                  </a:lnTo>
                                  <a:lnTo>
                                    <a:pt x="20132" y="10216"/>
                                  </a:lnTo>
                                  <a:cubicBezTo>
                                    <a:pt x="20132" y="10306"/>
                                    <a:pt x="20140" y="10366"/>
                                    <a:pt x="20152" y="10366"/>
                                  </a:cubicBezTo>
                                  <a:lnTo>
                                    <a:pt x="20256" y="10366"/>
                                  </a:lnTo>
                                  <a:lnTo>
                                    <a:pt x="20256" y="11145"/>
                                  </a:lnTo>
                                  <a:cubicBezTo>
                                    <a:pt x="20256" y="11234"/>
                                    <a:pt x="20264" y="11294"/>
                                    <a:pt x="20276" y="11294"/>
                                  </a:cubicBezTo>
                                  <a:lnTo>
                                    <a:pt x="20460" y="11294"/>
                                  </a:lnTo>
                                  <a:cubicBezTo>
                                    <a:pt x="20472" y="11294"/>
                                    <a:pt x="20480" y="11234"/>
                                    <a:pt x="20480" y="11145"/>
                                  </a:cubicBezTo>
                                  <a:lnTo>
                                    <a:pt x="20480" y="10366"/>
                                  </a:lnTo>
                                  <a:lnTo>
                                    <a:pt x="20584" y="10366"/>
                                  </a:lnTo>
                                  <a:cubicBezTo>
                                    <a:pt x="20596" y="10366"/>
                                    <a:pt x="20604" y="10306"/>
                                    <a:pt x="20604" y="10216"/>
                                  </a:cubicBezTo>
                                  <a:lnTo>
                                    <a:pt x="20604" y="8838"/>
                                  </a:lnTo>
                                  <a:cubicBezTo>
                                    <a:pt x="20604" y="8748"/>
                                    <a:pt x="20596" y="8688"/>
                                    <a:pt x="20584" y="8688"/>
                                  </a:cubicBezTo>
                                  <a:lnTo>
                                    <a:pt x="20480" y="8688"/>
                                  </a:lnTo>
                                  <a:lnTo>
                                    <a:pt x="20480" y="7909"/>
                                  </a:lnTo>
                                  <a:cubicBezTo>
                                    <a:pt x="20480" y="7849"/>
                                    <a:pt x="20472" y="7759"/>
                                    <a:pt x="20460" y="7759"/>
                                  </a:cubicBezTo>
                                  <a:close/>
                                  <a:moveTo>
                                    <a:pt x="20276" y="17256"/>
                                  </a:moveTo>
                                  <a:lnTo>
                                    <a:pt x="20460" y="17256"/>
                                  </a:lnTo>
                                  <a:cubicBezTo>
                                    <a:pt x="20472" y="17256"/>
                                    <a:pt x="20480" y="17196"/>
                                    <a:pt x="20480" y="17106"/>
                                  </a:cubicBezTo>
                                  <a:lnTo>
                                    <a:pt x="20480" y="16327"/>
                                  </a:lnTo>
                                  <a:lnTo>
                                    <a:pt x="20584" y="16327"/>
                                  </a:lnTo>
                                  <a:cubicBezTo>
                                    <a:pt x="20596" y="16327"/>
                                    <a:pt x="20604" y="16267"/>
                                    <a:pt x="20604" y="16178"/>
                                  </a:cubicBezTo>
                                  <a:lnTo>
                                    <a:pt x="20604" y="14799"/>
                                  </a:lnTo>
                                  <a:cubicBezTo>
                                    <a:pt x="20604" y="14710"/>
                                    <a:pt x="20596" y="14650"/>
                                    <a:pt x="20584" y="14650"/>
                                  </a:cubicBezTo>
                                  <a:lnTo>
                                    <a:pt x="20480" y="14650"/>
                                  </a:lnTo>
                                  <a:lnTo>
                                    <a:pt x="20480" y="13871"/>
                                  </a:lnTo>
                                  <a:cubicBezTo>
                                    <a:pt x="20480" y="13781"/>
                                    <a:pt x="20472" y="13721"/>
                                    <a:pt x="20460" y="13721"/>
                                  </a:cubicBezTo>
                                  <a:lnTo>
                                    <a:pt x="20276" y="13721"/>
                                  </a:lnTo>
                                  <a:cubicBezTo>
                                    <a:pt x="20264" y="13721"/>
                                    <a:pt x="20256" y="13781"/>
                                    <a:pt x="20256" y="13871"/>
                                  </a:cubicBezTo>
                                  <a:lnTo>
                                    <a:pt x="20256" y="14650"/>
                                  </a:lnTo>
                                  <a:lnTo>
                                    <a:pt x="20152" y="14650"/>
                                  </a:lnTo>
                                  <a:cubicBezTo>
                                    <a:pt x="20140" y="14650"/>
                                    <a:pt x="20132" y="14710"/>
                                    <a:pt x="20132" y="14799"/>
                                  </a:cubicBezTo>
                                  <a:lnTo>
                                    <a:pt x="20132" y="15429"/>
                                  </a:lnTo>
                                  <a:lnTo>
                                    <a:pt x="20132" y="15429"/>
                                  </a:lnTo>
                                  <a:lnTo>
                                    <a:pt x="20132" y="16178"/>
                                  </a:lnTo>
                                  <a:cubicBezTo>
                                    <a:pt x="20132" y="16267"/>
                                    <a:pt x="20140" y="16327"/>
                                    <a:pt x="20152" y="16327"/>
                                  </a:cubicBezTo>
                                  <a:lnTo>
                                    <a:pt x="20256" y="16327"/>
                                  </a:lnTo>
                                  <a:lnTo>
                                    <a:pt x="20256" y="17106"/>
                                  </a:lnTo>
                                  <a:cubicBezTo>
                                    <a:pt x="20256" y="17166"/>
                                    <a:pt x="20264" y="17256"/>
                                    <a:pt x="20276" y="1725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wgp>
                    </a:graphicData>
                  </a:graphic>
                  <wp14:sizeRelH relativeFrom="margin">
                    <wp14:pctWidth>100000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group w14:anchorId="225A5018" id="Grupo 35" o:spid="_x0000_s1026" alt="&quot;&quot;" style="position:absolute;margin-left:0;margin-top:0;width:540pt;height:72.7pt;z-index:-251635712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">
                  <v:rect id="Rectángulo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" fillcolor="#264d2b [3204]" stroked="f" strokeweight="1pt">
                    <v:stroke miterlimit="4"/>
                    <v:textbox inset="3pt,3pt,3pt,3pt"/>
                  </v:rect>
                  <v:shape id="Forma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    <v:stroke miterlimit="4" joinstyle="miter"/>
                    <v:path arrowok="t" o:extrusionok="f" o:connecttype="custom" o:connectlocs="3429000,457835;3429000,457835;3429000,457835;3429000,457835" o:connectangles="0,90,180,270"/>
                  </v:shape>
                  <w10:wrap anchorx="margin" anchory="page"/>
                </v:group>
              </w:pict>
            </mc:Fallback>
          </mc:AlternateContent>
        </w:r>
        <w:r w:rsidR="001A2376">
          <w:rPr>
            <w:noProof/>
            <w:lang w:bidi="es-ES"/>
          </w:rPr>
          <w:fldChar w:fldCharType="begin"/>
        </w:r>
        <w:r w:rsidR="001A2376">
          <w:rPr>
            <w:noProof/>
            <w:lang w:bidi="es-ES"/>
          </w:rPr>
          <w:instrText xml:space="preserve"> PAGE   \* MERGEFORMAT </w:instrText>
        </w:r>
        <w:r w:rsidR="001A2376">
          <w:rPr>
            <w:noProof/>
            <w:lang w:bidi="es-ES"/>
          </w:rPr>
          <w:fldChar w:fldCharType="separate"/>
        </w:r>
        <w:r w:rsidR="00187A84">
          <w:rPr>
            <w:noProof/>
            <w:lang w:bidi="es-ES"/>
          </w:rPr>
          <w:t>2</w:t>
        </w:r>
        <w:r w:rsidR="001A2376">
          <w:rPr>
            <w:noProof/>
            <w:lang w:bidi="es-E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9E43" w14:textId="77777777" w:rsidR="00522168" w:rsidRDefault="00A95391">
    <w:pPr>
      <w:pStyle w:val="Piedepgina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02E18FA5" wp14:editId="22505B66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6858000" cy="923544"/>
              <wp:effectExtent l="0" t="0" r="0" b="0"/>
              <wp:wrapNone/>
              <wp:docPr id="22" name="Grupo 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0" y="0"/>
                        <a:chExt cx="6858000" cy="924560"/>
                      </a:xfrm>
                    </wpg:grpSpPr>
                    <wps:wsp>
                      <wps:cNvPr id="30" name="Rectángulo"/>
                      <wps:cNvSpPr/>
                      <wps:spPr>
                        <a:xfrm>
                          <a:off x="0" y="60960"/>
                          <a:ext cx="6858000" cy="863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2" name="Forma"/>
                      <wps:cNvSpPr/>
                      <wps:spPr>
                        <a:xfrm>
                          <a:off x="0" y="0"/>
                          <a:ext cx="6858000" cy="9156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8904" y="14889"/>
                              </a:moveTo>
                              <a:lnTo>
                                <a:pt x="18836" y="14889"/>
                              </a:lnTo>
                              <a:lnTo>
                                <a:pt x="18836" y="14380"/>
                              </a:lnTo>
                              <a:cubicBezTo>
                                <a:pt x="18836" y="14320"/>
                                <a:pt x="18828" y="14260"/>
                                <a:pt x="18820" y="14260"/>
                              </a:cubicBezTo>
                              <a:lnTo>
                                <a:pt x="18700" y="14260"/>
                              </a:lnTo>
                              <a:cubicBezTo>
                                <a:pt x="18692" y="14260"/>
                                <a:pt x="18684" y="14320"/>
                                <a:pt x="18684" y="14380"/>
                              </a:cubicBezTo>
                              <a:lnTo>
                                <a:pt x="18684" y="14889"/>
                              </a:lnTo>
                              <a:lnTo>
                                <a:pt x="18616" y="14889"/>
                              </a:lnTo>
                              <a:cubicBezTo>
                                <a:pt x="18608" y="14889"/>
                                <a:pt x="18600" y="14949"/>
                                <a:pt x="18600" y="15009"/>
                              </a:cubicBezTo>
                              <a:lnTo>
                                <a:pt x="18600" y="15908"/>
                              </a:lnTo>
                              <a:cubicBezTo>
                                <a:pt x="18600" y="15968"/>
                                <a:pt x="18608" y="16028"/>
                                <a:pt x="18616" y="16028"/>
                              </a:cubicBezTo>
                              <a:lnTo>
                                <a:pt x="18684" y="16028"/>
                              </a:lnTo>
                              <a:lnTo>
                                <a:pt x="18684" y="16537"/>
                              </a:lnTo>
                              <a:cubicBezTo>
                                <a:pt x="18684" y="16597"/>
                                <a:pt x="18692" y="16657"/>
                                <a:pt x="18700" y="16657"/>
                              </a:cubicBezTo>
                              <a:lnTo>
                                <a:pt x="18820" y="16657"/>
                              </a:lnTo>
                              <a:cubicBezTo>
                                <a:pt x="18828" y="16657"/>
                                <a:pt x="18836" y="16597"/>
                                <a:pt x="18836" y="16537"/>
                              </a:cubicBezTo>
                              <a:lnTo>
                                <a:pt x="18836" y="16028"/>
                              </a:lnTo>
                              <a:lnTo>
                                <a:pt x="18904" y="16028"/>
                              </a:lnTo>
                              <a:cubicBezTo>
                                <a:pt x="18912" y="16028"/>
                                <a:pt x="18920" y="15968"/>
                                <a:pt x="18920" y="15908"/>
                              </a:cubicBezTo>
                              <a:lnTo>
                                <a:pt x="18920" y="15009"/>
                              </a:lnTo>
                              <a:cubicBezTo>
                                <a:pt x="18916" y="14919"/>
                                <a:pt x="18912" y="14889"/>
                                <a:pt x="18904" y="14889"/>
                              </a:cubicBezTo>
                              <a:close/>
                              <a:moveTo>
                                <a:pt x="18484" y="6022"/>
                              </a:moveTo>
                              <a:lnTo>
                                <a:pt x="18420" y="6022"/>
                              </a:lnTo>
                              <a:lnTo>
                                <a:pt x="18420" y="5542"/>
                              </a:lnTo>
                              <a:cubicBezTo>
                                <a:pt x="18420" y="5482"/>
                                <a:pt x="18416" y="5452"/>
                                <a:pt x="18408" y="5452"/>
                              </a:cubicBezTo>
                              <a:lnTo>
                                <a:pt x="18300" y="5452"/>
                              </a:lnTo>
                              <a:cubicBezTo>
                                <a:pt x="18292" y="5452"/>
                                <a:pt x="18288" y="5482"/>
                                <a:pt x="18288" y="5542"/>
                              </a:cubicBezTo>
                              <a:lnTo>
                                <a:pt x="18288" y="6022"/>
                              </a:lnTo>
                              <a:lnTo>
                                <a:pt x="18224" y="6022"/>
                              </a:lnTo>
                              <a:cubicBezTo>
                                <a:pt x="18216" y="6022"/>
                                <a:pt x="18212" y="6052"/>
                                <a:pt x="18212" y="6111"/>
                              </a:cubicBezTo>
                              <a:lnTo>
                                <a:pt x="18212" y="6920"/>
                              </a:lnTo>
                              <a:cubicBezTo>
                                <a:pt x="18212" y="6980"/>
                                <a:pt x="18216" y="7010"/>
                                <a:pt x="18224" y="7010"/>
                              </a:cubicBezTo>
                              <a:lnTo>
                                <a:pt x="18288" y="7010"/>
                              </a:lnTo>
                              <a:lnTo>
                                <a:pt x="18288" y="7490"/>
                              </a:lnTo>
                              <a:cubicBezTo>
                                <a:pt x="18288" y="7549"/>
                                <a:pt x="18292" y="7579"/>
                                <a:pt x="18300" y="7579"/>
                              </a:cubicBezTo>
                              <a:lnTo>
                                <a:pt x="18408" y="7579"/>
                              </a:lnTo>
                              <a:cubicBezTo>
                                <a:pt x="18416" y="7579"/>
                                <a:pt x="18420" y="7549"/>
                                <a:pt x="18420" y="7490"/>
                              </a:cubicBezTo>
                              <a:lnTo>
                                <a:pt x="18420" y="7010"/>
                              </a:lnTo>
                              <a:lnTo>
                                <a:pt x="18484" y="7010"/>
                              </a:lnTo>
                              <a:cubicBezTo>
                                <a:pt x="18492" y="7010"/>
                                <a:pt x="18496" y="6980"/>
                                <a:pt x="18496" y="6920"/>
                              </a:cubicBezTo>
                              <a:lnTo>
                                <a:pt x="18496" y="6111"/>
                              </a:lnTo>
                              <a:cubicBezTo>
                                <a:pt x="18500" y="6052"/>
                                <a:pt x="18492" y="6022"/>
                                <a:pt x="18484" y="6022"/>
                              </a:cubicBezTo>
                              <a:close/>
                              <a:moveTo>
                                <a:pt x="18904" y="20761"/>
                              </a:moveTo>
                              <a:lnTo>
                                <a:pt x="18836" y="20761"/>
                              </a:lnTo>
                              <a:lnTo>
                                <a:pt x="18836" y="20252"/>
                              </a:lnTo>
                              <a:cubicBezTo>
                                <a:pt x="18836" y="20192"/>
                                <a:pt x="18828" y="20132"/>
                                <a:pt x="18820" y="20132"/>
                              </a:cubicBezTo>
                              <a:lnTo>
                                <a:pt x="18700" y="20132"/>
                              </a:lnTo>
                              <a:cubicBezTo>
                                <a:pt x="18692" y="20132"/>
                                <a:pt x="18684" y="20192"/>
                                <a:pt x="18684" y="20252"/>
                              </a:cubicBezTo>
                              <a:lnTo>
                                <a:pt x="18684" y="20761"/>
                              </a:lnTo>
                              <a:lnTo>
                                <a:pt x="18616" y="20761"/>
                              </a:lnTo>
                              <a:cubicBezTo>
                                <a:pt x="18608" y="20761"/>
                                <a:pt x="18600" y="20821"/>
                                <a:pt x="18600" y="20881"/>
                              </a:cubicBezTo>
                              <a:lnTo>
                                <a:pt x="18600" y="21600"/>
                              </a:lnTo>
                              <a:lnTo>
                                <a:pt x="18916" y="21600"/>
                              </a:lnTo>
                              <a:lnTo>
                                <a:pt x="18916" y="20881"/>
                              </a:lnTo>
                              <a:cubicBezTo>
                                <a:pt x="18916" y="20821"/>
                                <a:pt x="18912" y="20761"/>
                                <a:pt x="18904" y="20761"/>
                              </a:cubicBezTo>
                              <a:close/>
                              <a:moveTo>
                                <a:pt x="18904" y="9017"/>
                              </a:moveTo>
                              <a:lnTo>
                                <a:pt x="18836" y="9017"/>
                              </a:lnTo>
                              <a:lnTo>
                                <a:pt x="18836" y="8508"/>
                              </a:lnTo>
                              <a:cubicBezTo>
                                <a:pt x="18836" y="8448"/>
                                <a:pt x="18828" y="8388"/>
                                <a:pt x="18820" y="8388"/>
                              </a:cubicBezTo>
                              <a:lnTo>
                                <a:pt x="18700" y="8388"/>
                              </a:lnTo>
                              <a:cubicBezTo>
                                <a:pt x="18692" y="8388"/>
                                <a:pt x="18684" y="8448"/>
                                <a:pt x="18684" y="8508"/>
                              </a:cubicBezTo>
                              <a:lnTo>
                                <a:pt x="18684" y="9017"/>
                              </a:lnTo>
                              <a:lnTo>
                                <a:pt x="18616" y="9017"/>
                              </a:lnTo>
                              <a:cubicBezTo>
                                <a:pt x="18608" y="9017"/>
                                <a:pt x="18600" y="9077"/>
                                <a:pt x="18600" y="9137"/>
                              </a:cubicBezTo>
                              <a:lnTo>
                                <a:pt x="18600" y="10036"/>
                              </a:lnTo>
                              <a:cubicBezTo>
                                <a:pt x="18600" y="10096"/>
                                <a:pt x="18608" y="10156"/>
                                <a:pt x="18616" y="10156"/>
                              </a:cubicBezTo>
                              <a:lnTo>
                                <a:pt x="18684" y="10156"/>
                              </a:lnTo>
                              <a:lnTo>
                                <a:pt x="18684" y="10665"/>
                              </a:lnTo>
                              <a:cubicBezTo>
                                <a:pt x="18684" y="10725"/>
                                <a:pt x="18692" y="10785"/>
                                <a:pt x="18700" y="10785"/>
                              </a:cubicBezTo>
                              <a:lnTo>
                                <a:pt x="18820" y="10785"/>
                              </a:lnTo>
                              <a:cubicBezTo>
                                <a:pt x="18828" y="10785"/>
                                <a:pt x="18836" y="10725"/>
                                <a:pt x="18836" y="10665"/>
                              </a:cubicBezTo>
                              <a:lnTo>
                                <a:pt x="18836" y="10156"/>
                              </a:lnTo>
                              <a:lnTo>
                                <a:pt x="18904" y="10156"/>
                              </a:lnTo>
                              <a:cubicBezTo>
                                <a:pt x="18912" y="10156"/>
                                <a:pt x="18920" y="10096"/>
                                <a:pt x="18920" y="10036"/>
                              </a:cubicBezTo>
                              <a:lnTo>
                                <a:pt x="18920" y="9137"/>
                              </a:lnTo>
                              <a:cubicBezTo>
                                <a:pt x="18916" y="9047"/>
                                <a:pt x="18912" y="9017"/>
                                <a:pt x="18904" y="9017"/>
                              </a:cubicBezTo>
                              <a:close/>
                              <a:moveTo>
                                <a:pt x="18904" y="3116"/>
                              </a:moveTo>
                              <a:lnTo>
                                <a:pt x="18836" y="3116"/>
                              </a:lnTo>
                              <a:lnTo>
                                <a:pt x="18836" y="2606"/>
                              </a:lnTo>
                              <a:cubicBezTo>
                                <a:pt x="18836" y="2546"/>
                                <a:pt x="18828" y="2487"/>
                                <a:pt x="18820" y="2487"/>
                              </a:cubicBezTo>
                              <a:lnTo>
                                <a:pt x="18700" y="2487"/>
                              </a:lnTo>
                              <a:cubicBezTo>
                                <a:pt x="18692" y="2487"/>
                                <a:pt x="18684" y="2546"/>
                                <a:pt x="18684" y="2606"/>
                              </a:cubicBezTo>
                              <a:lnTo>
                                <a:pt x="18684" y="3116"/>
                              </a:lnTo>
                              <a:lnTo>
                                <a:pt x="18616" y="3116"/>
                              </a:lnTo>
                              <a:cubicBezTo>
                                <a:pt x="18608" y="3116"/>
                                <a:pt x="18600" y="3176"/>
                                <a:pt x="18600" y="3236"/>
                              </a:cubicBezTo>
                              <a:lnTo>
                                <a:pt x="18600" y="4134"/>
                              </a:lnTo>
                              <a:cubicBezTo>
                                <a:pt x="18600" y="4194"/>
                                <a:pt x="18608" y="4254"/>
                                <a:pt x="18616" y="4254"/>
                              </a:cubicBezTo>
                              <a:lnTo>
                                <a:pt x="18684" y="4254"/>
                              </a:lnTo>
                              <a:lnTo>
                                <a:pt x="18684" y="4763"/>
                              </a:lnTo>
                              <a:cubicBezTo>
                                <a:pt x="18684" y="4823"/>
                                <a:pt x="18692" y="4883"/>
                                <a:pt x="18700" y="4883"/>
                              </a:cubicBezTo>
                              <a:lnTo>
                                <a:pt x="18820" y="4883"/>
                              </a:lnTo>
                              <a:cubicBezTo>
                                <a:pt x="18828" y="4883"/>
                                <a:pt x="18836" y="4823"/>
                                <a:pt x="18836" y="4763"/>
                              </a:cubicBezTo>
                              <a:lnTo>
                                <a:pt x="18836" y="4254"/>
                              </a:lnTo>
                              <a:lnTo>
                                <a:pt x="18904" y="4254"/>
                              </a:lnTo>
                              <a:cubicBezTo>
                                <a:pt x="18912" y="4254"/>
                                <a:pt x="18920" y="4194"/>
                                <a:pt x="18920" y="4134"/>
                              </a:cubicBezTo>
                              <a:lnTo>
                                <a:pt x="18920" y="3236"/>
                              </a:lnTo>
                              <a:cubicBezTo>
                                <a:pt x="18916" y="3176"/>
                                <a:pt x="18912" y="3116"/>
                                <a:pt x="18904" y="3116"/>
                              </a:cubicBezTo>
                              <a:close/>
                              <a:moveTo>
                                <a:pt x="18484" y="17825"/>
                              </a:moveTo>
                              <a:lnTo>
                                <a:pt x="18420" y="17825"/>
                              </a:lnTo>
                              <a:lnTo>
                                <a:pt x="18420" y="17346"/>
                              </a:lnTo>
                              <a:cubicBezTo>
                                <a:pt x="18420" y="17286"/>
                                <a:pt x="18416" y="17256"/>
                                <a:pt x="18408" y="17256"/>
                              </a:cubicBezTo>
                              <a:lnTo>
                                <a:pt x="18300" y="17256"/>
                              </a:lnTo>
                              <a:cubicBezTo>
                                <a:pt x="18292" y="17256"/>
                                <a:pt x="18288" y="17286"/>
                                <a:pt x="18288" y="17346"/>
                              </a:cubicBezTo>
                              <a:lnTo>
                                <a:pt x="18288" y="17825"/>
                              </a:lnTo>
                              <a:lnTo>
                                <a:pt x="18224" y="17825"/>
                              </a:lnTo>
                              <a:cubicBezTo>
                                <a:pt x="18216" y="17825"/>
                                <a:pt x="18212" y="17855"/>
                                <a:pt x="18212" y="17915"/>
                              </a:cubicBezTo>
                              <a:lnTo>
                                <a:pt x="18212" y="18724"/>
                              </a:lnTo>
                              <a:cubicBezTo>
                                <a:pt x="18212" y="18784"/>
                                <a:pt x="18216" y="18814"/>
                                <a:pt x="18224" y="18814"/>
                              </a:cubicBezTo>
                              <a:lnTo>
                                <a:pt x="18288" y="18814"/>
                              </a:lnTo>
                              <a:lnTo>
                                <a:pt x="18288" y="19293"/>
                              </a:lnTo>
                              <a:cubicBezTo>
                                <a:pt x="18288" y="19353"/>
                                <a:pt x="18292" y="19383"/>
                                <a:pt x="18300" y="19383"/>
                              </a:cubicBezTo>
                              <a:lnTo>
                                <a:pt x="18408" y="19383"/>
                              </a:lnTo>
                              <a:cubicBezTo>
                                <a:pt x="18416" y="19383"/>
                                <a:pt x="18420" y="19353"/>
                                <a:pt x="18420" y="19293"/>
                              </a:cubicBezTo>
                              <a:lnTo>
                                <a:pt x="18420" y="18814"/>
                              </a:lnTo>
                              <a:lnTo>
                                <a:pt x="18484" y="18814"/>
                              </a:lnTo>
                              <a:cubicBezTo>
                                <a:pt x="18492" y="18814"/>
                                <a:pt x="18496" y="18784"/>
                                <a:pt x="18496" y="18724"/>
                              </a:cubicBezTo>
                              <a:lnTo>
                                <a:pt x="18496" y="17915"/>
                              </a:lnTo>
                              <a:cubicBezTo>
                                <a:pt x="18500" y="17855"/>
                                <a:pt x="18492" y="17825"/>
                                <a:pt x="18484" y="17825"/>
                              </a:cubicBezTo>
                              <a:close/>
                              <a:moveTo>
                                <a:pt x="18484" y="11893"/>
                              </a:moveTo>
                              <a:lnTo>
                                <a:pt x="18420" y="11893"/>
                              </a:lnTo>
                              <a:lnTo>
                                <a:pt x="18420" y="11414"/>
                              </a:lnTo>
                              <a:cubicBezTo>
                                <a:pt x="18420" y="11354"/>
                                <a:pt x="18416" y="11324"/>
                                <a:pt x="18408" y="11324"/>
                              </a:cubicBezTo>
                              <a:lnTo>
                                <a:pt x="18300" y="11324"/>
                              </a:lnTo>
                              <a:cubicBezTo>
                                <a:pt x="18292" y="11324"/>
                                <a:pt x="18288" y="11354"/>
                                <a:pt x="18288" y="11414"/>
                              </a:cubicBezTo>
                              <a:lnTo>
                                <a:pt x="18288" y="11893"/>
                              </a:lnTo>
                              <a:lnTo>
                                <a:pt x="18224" y="11893"/>
                              </a:lnTo>
                              <a:cubicBezTo>
                                <a:pt x="18216" y="11893"/>
                                <a:pt x="18212" y="11923"/>
                                <a:pt x="18212" y="11983"/>
                              </a:cubicBezTo>
                              <a:lnTo>
                                <a:pt x="18212" y="12792"/>
                              </a:lnTo>
                              <a:cubicBezTo>
                                <a:pt x="18212" y="12852"/>
                                <a:pt x="18216" y="12882"/>
                                <a:pt x="18224" y="12882"/>
                              </a:cubicBezTo>
                              <a:lnTo>
                                <a:pt x="18288" y="12882"/>
                              </a:lnTo>
                              <a:lnTo>
                                <a:pt x="18288" y="13361"/>
                              </a:lnTo>
                              <a:cubicBezTo>
                                <a:pt x="18288" y="13421"/>
                                <a:pt x="18292" y="13451"/>
                                <a:pt x="18300" y="13451"/>
                              </a:cubicBezTo>
                              <a:lnTo>
                                <a:pt x="18408" y="13451"/>
                              </a:lnTo>
                              <a:cubicBezTo>
                                <a:pt x="18416" y="13451"/>
                                <a:pt x="18420" y="13421"/>
                                <a:pt x="18420" y="13361"/>
                              </a:cubicBezTo>
                              <a:lnTo>
                                <a:pt x="18420" y="12882"/>
                              </a:lnTo>
                              <a:lnTo>
                                <a:pt x="18484" y="12882"/>
                              </a:lnTo>
                              <a:cubicBezTo>
                                <a:pt x="18492" y="12882"/>
                                <a:pt x="18496" y="12852"/>
                                <a:pt x="18496" y="12792"/>
                              </a:cubicBezTo>
                              <a:lnTo>
                                <a:pt x="18496" y="11983"/>
                              </a:lnTo>
                              <a:cubicBezTo>
                                <a:pt x="18500" y="11923"/>
                                <a:pt x="18492" y="11893"/>
                                <a:pt x="18484" y="11893"/>
                              </a:cubicBezTo>
                              <a:close/>
                              <a:moveTo>
                                <a:pt x="18072" y="14979"/>
                              </a:moveTo>
                              <a:lnTo>
                                <a:pt x="18016" y="14979"/>
                              </a:lnTo>
                              <a:lnTo>
                                <a:pt x="18016" y="14560"/>
                              </a:lnTo>
                              <a:cubicBezTo>
                                <a:pt x="18016" y="14500"/>
                                <a:pt x="18012" y="14470"/>
                                <a:pt x="18004" y="14470"/>
                              </a:cubicBezTo>
                              <a:lnTo>
                                <a:pt x="17908" y="14470"/>
                              </a:lnTo>
                              <a:cubicBezTo>
                                <a:pt x="17900" y="14470"/>
                                <a:pt x="17896" y="14500"/>
                                <a:pt x="17896" y="14560"/>
                              </a:cubicBezTo>
                              <a:lnTo>
                                <a:pt x="17896" y="14979"/>
                              </a:lnTo>
                              <a:lnTo>
                                <a:pt x="17840" y="14979"/>
                              </a:lnTo>
                              <a:cubicBezTo>
                                <a:pt x="17832" y="14979"/>
                                <a:pt x="17828" y="15009"/>
                                <a:pt x="17828" y="15069"/>
                              </a:cubicBezTo>
                              <a:lnTo>
                                <a:pt x="17828" y="15788"/>
                              </a:lnTo>
                              <a:cubicBezTo>
                                <a:pt x="17828" y="15848"/>
                                <a:pt x="17832" y="15878"/>
                                <a:pt x="17840" y="15878"/>
                              </a:cubicBezTo>
                              <a:lnTo>
                                <a:pt x="17896" y="15878"/>
                              </a:lnTo>
                              <a:lnTo>
                                <a:pt x="17896" y="16297"/>
                              </a:lnTo>
                              <a:cubicBezTo>
                                <a:pt x="17896" y="16357"/>
                                <a:pt x="17900" y="16387"/>
                                <a:pt x="17908" y="16387"/>
                              </a:cubicBezTo>
                              <a:lnTo>
                                <a:pt x="18004" y="16387"/>
                              </a:lnTo>
                              <a:cubicBezTo>
                                <a:pt x="18012" y="16387"/>
                                <a:pt x="18016" y="16357"/>
                                <a:pt x="18016" y="16297"/>
                              </a:cubicBezTo>
                              <a:lnTo>
                                <a:pt x="18016" y="15878"/>
                              </a:lnTo>
                              <a:lnTo>
                                <a:pt x="18072" y="15878"/>
                              </a:lnTo>
                              <a:cubicBezTo>
                                <a:pt x="18080" y="15878"/>
                                <a:pt x="18084" y="15848"/>
                                <a:pt x="18084" y="15788"/>
                              </a:cubicBezTo>
                              <a:lnTo>
                                <a:pt x="18084" y="15069"/>
                              </a:lnTo>
                              <a:cubicBezTo>
                                <a:pt x="18080" y="15039"/>
                                <a:pt x="18076" y="14979"/>
                                <a:pt x="18072" y="14979"/>
                              </a:cubicBezTo>
                              <a:close/>
                              <a:moveTo>
                                <a:pt x="18072" y="20881"/>
                              </a:moveTo>
                              <a:lnTo>
                                <a:pt x="18016" y="20881"/>
                              </a:lnTo>
                              <a:lnTo>
                                <a:pt x="18016" y="20462"/>
                              </a:lnTo>
                              <a:cubicBezTo>
                                <a:pt x="18016" y="20402"/>
                                <a:pt x="18012" y="20372"/>
                                <a:pt x="18004" y="20372"/>
                              </a:cubicBezTo>
                              <a:lnTo>
                                <a:pt x="17908" y="20372"/>
                              </a:lnTo>
                              <a:cubicBezTo>
                                <a:pt x="17900" y="20372"/>
                                <a:pt x="17896" y="20402"/>
                                <a:pt x="17896" y="20462"/>
                              </a:cubicBezTo>
                              <a:lnTo>
                                <a:pt x="17896" y="20881"/>
                              </a:lnTo>
                              <a:lnTo>
                                <a:pt x="17840" y="20881"/>
                              </a:lnTo>
                              <a:cubicBezTo>
                                <a:pt x="17832" y="20881"/>
                                <a:pt x="17828" y="20911"/>
                                <a:pt x="17828" y="20971"/>
                              </a:cubicBezTo>
                              <a:lnTo>
                                <a:pt x="17828" y="21600"/>
                              </a:lnTo>
                              <a:lnTo>
                                <a:pt x="18084" y="21600"/>
                              </a:lnTo>
                              <a:lnTo>
                                <a:pt x="18084" y="20971"/>
                              </a:lnTo>
                              <a:cubicBezTo>
                                <a:pt x="18080" y="20911"/>
                                <a:pt x="18076" y="20881"/>
                                <a:pt x="18072" y="20881"/>
                              </a:cubicBezTo>
                              <a:close/>
                              <a:moveTo>
                                <a:pt x="18072" y="9107"/>
                              </a:moveTo>
                              <a:lnTo>
                                <a:pt x="18016" y="9107"/>
                              </a:lnTo>
                              <a:lnTo>
                                <a:pt x="18016" y="8688"/>
                              </a:lnTo>
                              <a:cubicBezTo>
                                <a:pt x="18016" y="8628"/>
                                <a:pt x="18012" y="8598"/>
                                <a:pt x="18004" y="8598"/>
                              </a:cubicBezTo>
                              <a:lnTo>
                                <a:pt x="17908" y="8598"/>
                              </a:lnTo>
                              <a:cubicBezTo>
                                <a:pt x="17900" y="8598"/>
                                <a:pt x="17896" y="8628"/>
                                <a:pt x="17896" y="8688"/>
                              </a:cubicBezTo>
                              <a:lnTo>
                                <a:pt x="17896" y="9107"/>
                              </a:lnTo>
                              <a:lnTo>
                                <a:pt x="17840" y="9107"/>
                              </a:lnTo>
                              <a:cubicBezTo>
                                <a:pt x="17832" y="9107"/>
                                <a:pt x="17828" y="9137"/>
                                <a:pt x="17828" y="9197"/>
                              </a:cubicBezTo>
                              <a:lnTo>
                                <a:pt x="17828" y="9916"/>
                              </a:lnTo>
                              <a:cubicBezTo>
                                <a:pt x="17828" y="9976"/>
                                <a:pt x="17832" y="10006"/>
                                <a:pt x="17840" y="10006"/>
                              </a:cubicBezTo>
                              <a:lnTo>
                                <a:pt x="17896" y="10006"/>
                              </a:lnTo>
                              <a:lnTo>
                                <a:pt x="17896" y="10426"/>
                              </a:lnTo>
                              <a:cubicBezTo>
                                <a:pt x="17896" y="10485"/>
                                <a:pt x="17900" y="10515"/>
                                <a:pt x="17908" y="10515"/>
                              </a:cubicBezTo>
                              <a:lnTo>
                                <a:pt x="18004" y="10515"/>
                              </a:lnTo>
                              <a:cubicBezTo>
                                <a:pt x="18012" y="10515"/>
                                <a:pt x="18016" y="10485"/>
                                <a:pt x="18016" y="10426"/>
                              </a:cubicBezTo>
                              <a:lnTo>
                                <a:pt x="18016" y="10006"/>
                              </a:lnTo>
                              <a:lnTo>
                                <a:pt x="18072" y="10006"/>
                              </a:lnTo>
                              <a:cubicBezTo>
                                <a:pt x="18080" y="10006"/>
                                <a:pt x="18084" y="9976"/>
                                <a:pt x="18084" y="9916"/>
                              </a:cubicBezTo>
                              <a:lnTo>
                                <a:pt x="18084" y="9197"/>
                              </a:lnTo>
                              <a:cubicBezTo>
                                <a:pt x="18080" y="9137"/>
                                <a:pt x="18076" y="9107"/>
                                <a:pt x="18072" y="9107"/>
                              </a:cubicBezTo>
                              <a:close/>
                              <a:moveTo>
                                <a:pt x="19320" y="11774"/>
                              </a:moveTo>
                              <a:lnTo>
                                <a:pt x="19244" y="11774"/>
                              </a:lnTo>
                              <a:lnTo>
                                <a:pt x="19244" y="11204"/>
                              </a:lnTo>
                              <a:cubicBezTo>
                                <a:pt x="19244" y="11145"/>
                                <a:pt x="19236" y="11085"/>
                                <a:pt x="19228" y="11085"/>
                              </a:cubicBezTo>
                              <a:lnTo>
                                <a:pt x="19096" y="11085"/>
                              </a:lnTo>
                              <a:cubicBezTo>
                                <a:pt x="19088" y="11085"/>
                                <a:pt x="19080" y="11145"/>
                                <a:pt x="19080" y="11204"/>
                              </a:cubicBezTo>
                              <a:lnTo>
                                <a:pt x="19080" y="11774"/>
                              </a:lnTo>
                              <a:lnTo>
                                <a:pt x="19004" y="11774"/>
                              </a:lnTo>
                              <a:cubicBezTo>
                                <a:pt x="18996" y="11774"/>
                                <a:pt x="18988" y="11834"/>
                                <a:pt x="18988" y="11893"/>
                              </a:cubicBezTo>
                              <a:lnTo>
                                <a:pt x="18988" y="12912"/>
                              </a:lnTo>
                              <a:cubicBezTo>
                                <a:pt x="18988" y="12972"/>
                                <a:pt x="18996" y="13032"/>
                                <a:pt x="19004" y="13032"/>
                              </a:cubicBezTo>
                              <a:lnTo>
                                <a:pt x="19080" y="13032"/>
                              </a:lnTo>
                              <a:lnTo>
                                <a:pt x="19080" y="13601"/>
                              </a:lnTo>
                              <a:cubicBezTo>
                                <a:pt x="19080" y="13661"/>
                                <a:pt x="19088" y="13721"/>
                                <a:pt x="19096" y="13721"/>
                              </a:cubicBezTo>
                              <a:lnTo>
                                <a:pt x="19232" y="13721"/>
                              </a:lnTo>
                              <a:cubicBezTo>
                                <a:pt x="19240" y="13721"/>
                                <a:pt x="19248" y="13661"/>
                                <a:pt x="19248" y="13601"/>
                              </a:cubicBezTo>
                              <a:lnTo>
                                <a:pt x="19248" y="13032"/>
                              </a:lnTo>
                              <a:lnTo>
                                <a:pt x="19324" y="13032"/>
                              </a:lnTo>
                              <a:cubicBezTo>
                                <a:pt x="19332" y="13032"/>
                                <a:pt x="19340" y="12972"/>
                                <a:pt x="19340" y="12912"/>
                              </a:cubicBezTo>
                              <a:lnTo>
                                <a:pt x="19340" y="11893"/>
                              </a:lnTo>
                              <a:cubicBezTo>
                                <a:pt x="19336" y="11834"/>
                                <a:pt x="19328" y="11774"/>
                                <a:pt x="19320" y="11774"/>
                              </a:cubicBezTo>
                              <a:close/>
                              <a:moveTo>
                                <a:pt x="18072" y="3236"/>
                              </a:moveTo>
                              <a:lnTo>
                                <a:pt x="18016" y="3236"/>
                              </a:lnTo>
                              <a:lnTo>
                                <a:pt x="18016" y="2816"/>
                              </a:lnTo>
                              <a:cubicBezTo>
                                <a:pt x="18016" y="2756"/>
                                <a:pt x="18012" y="2726"/>
                                <a:pt x="18004" y="2726"/>
                              </a:cubicBezTo>
                              <a:lnTo>
                                <a:pt x="17908" y="2726"/>
                              </a:lnTo>
                              <a:cubicBezTo>
                                <a:pt x="17900" y="2726"/>
                                <a:pt x="17896" y="2756"/>
                                <a:pt x="17896" y="2816"/>
                              </a:cubicBezTo>
                              <a:lnTo>
                                <a:pt x="17896" y="3236"/>
                              </a:lnTo>
                              <a:lnTo>
                                <a:pt x="17840" y="3236"/>
                              </a:lnTo>
                              <a:cubicBezTo>
                                <a:pt x="17832" y="3236"/>
                                <a:pt x="17828" y="3265"/>
                                <a:pt x="17828" y="3325"/>
                              </a:cubicBezTo>
                              <a:lnTo>
                                <a:pt x="17828" y="4044"/>
                              </a:lnTo>
                              <a:cubicBezTo>
                                <a:pt x="17828" y="4104"/>
                                <a:pt x="17832" y="4134"/>
                                <a:pt x="17840" y="4134"/>
                              </a:cubicBezTo>
                              <a:lnTo>
                                <a:pt x="17896" y="4134"/>
                              </a:lnTo>
                              <a:lnTo>
                                <a:pt x="17896" y="4554"/>
                              </a:lnTo>
                              <a:cubicBezTo>
                                <a:pt x="17896" y="4614"/>
                                <a:pt x="17900" y="4644"/>
                                <a:pt x="17908" y="4644"/>
                              </a:cubicBezTo>
                              <a:lnTo>
                                <a:pt x="18004" y="4644"/>
                              </a:lnTo>
                              <a:cubicBezTo>
                                <a:pt x="18012" y="4644"/>
                                <a:pt x="18016" y="4614"/>
                                <a:pt x="18016" y="4554"/>
                              </a:cubicBezTo>
                              <a:lnTo>
                                <a:pt x="18016" y="4134"/>
                              </a:lnTo>
                              <a:lnTo>
                                <a:pt x="18072" y="4134"/>
                              </a:lnTo>
                              <a:cubicBezTo>
                                <a:pt x="18080" y="4134"/>
                                <a:pt x="18084" y="4104"/>
                                <a:pt x="18084" y="4044"/>
                              </a:cubicBezTo>
                              <a:lnTo>
                                <a:pt x="18084" y="3325"/>
                              </a:lnTo>
                              <a:cubicBezTo>
                                <a:pt x="18080" y="3265"/>
                                <a:pt x="18076" y="3236"/>
                                <a:pt x="18072" y="3236"/>
                              </a:cubicBezTo>
                              <a:close/>
                              <a:moveTo>
                                <a:pt x="19320" y="17705"/>
                              </a:moveTo>
                              <a:lnTo>
                                <a:pt x="19244" y="17705"/>
                              </a:lnTo>
                              <a:lnTo>
                                <a:pt x="19244" y="17136"/>
                              </a:lnTo>
                              <a:cubicBezTo>
                                <a:pt x="19244" y="17076"/>
                                <a:pt x="19236" y="17016"/>
                                <a:pt x="19228" y="17016"/>
                              </a:cubicBezTo>
                              <a:lnTo>
                                <a:pt x="19096" y="17016"/>
                              </a:lnTo>
                              <a:cubicBezTo>
                                <a:pt x="19088" y="17016"/>
                                <a:pt x="19080" y="17076"/>
                                <a:pt x="19080" y="17136"/>
                              </a:cubicBezTo>
                              <a:lnTo>
                                <a:pt x="19080" y="17705"/>
                              </a:lnTo>
                              <a:lnTo>
                                <a:pt x="19004" y="17705"/>
                              </a:lnTo>
                              <a:cubicBezTo>
                                <a:pt x="18996" y="17705"/>
                                <a:pt x="18988" y="17765"/>
                                <a:pt x="18988" y="17825"/>
                              </a:cubicBezTo>
                              <a:lnTo>
                                <a:pt x="18988" y="18844"/>
                              </a:lnTo>
                              <a:cubicBezTo>
                                <a:pt x="18988" y="18904"/>
                                <a:pt x="18996" y="18964"/>
                                <a:pt x="19004" y="18964"/>
                              </a:cubicBezTo>
                              <a:lnTo>
                                <a:pt x="19080" y="18964"/>
                              </a:lnTo>
                              <a:lnTo>
                                <a:pt x="19080" y="19533"/>
                              </a:lnTo>
                              <a:cubicBezTo>
                                <a:pt x="19080" y="19593"/>
                                <a:pt x="19088" y="19653"/>
                                <a:pt x="19096" y="19653"/>
                              </a:cubicBezTo>
                              <a:lnTo>
                                <a:pt x="19232" y="19653"/>
                              </a:lnTo>
                              <a:cubicBezTo>
                                <a:pt x="19240" y="19653"/>
                                <a:pt x="19248" y="19593"/>
                                <a:pt x="19248" y="19533"/>
                              </a:cubicBezTo>
                              <a:lnTo>
                                <a:pt x="19248" y="18964"/>
                              </a:lnTo>
                              <a:lnTo>
                                <a:pt x="19324" y="18964"/>
                              </a:lnTo>
                              <a:cubicBezTo>
                                <a:pt x="19332" y="18964"/>
                                <a:pt x="19340" y="18904"/>
                                <a:pt x="19340" y="18844"/>
                              </a:cubicBezTo>
                              <a:lnTo>
                                <a:pt x="19340" y="17825"/>
                              </a:lnTo>
                              <a:cubicBezTo>
                                <a:pt x="19336" y="17765"/>
                                <a:pt x="19328" y="17705"/>
                                <a:pt x="19320" y="17705"/>
                              </a:cubicBezTo>
                              <a:close/>
                              <a:moveTo>
                                <a:pt x="19884" y="14110"/>
                              </a:moveTo>
                              <a:lnTo>
                                <a:pt x="20048" y="14110"/>
                              </a:lnTo>
                              <a:cubicBezTo>
                                <a:pt x="20060" y="14110"/>
                                <a:pt x="20068" y="14050"/>
                                <a:pt x="20068" y="13961"/>
                              </a:cubicBezTo>
                              <a:lnTo>
                                <a:pt x="20068" y="13242"/>
                              </a:lnTo>
                              <a:lnTo>
                                <a:pt x="20164" y="13242"/>
                              </a:lnTo>
                              <a:cubicBezTo>
                                <a:pt x="20176" y="13242"/>
                                <a:pt x="20184" y="13182"/>
                                <a:pt x="20184" y="13092"/>
                              </a:cubicBezTo>
                              <a:lnTo>
                                <a:pt x="20184" y="11864"/>
                              </a:lnTo>
                              <a:cubicBezTo>
                                <a:pt x="20184" y="11774"/>
                                <a:pt x="20176" y="11714"/>
                                <a:pt x="20164" y="11714"/>
                              </a:cubicBezTo>
                              <a:lnTo>
                                <a:pt x="20068" y="11714"/>
                              </a:lnTo>
                              <a:lnTo>
                                <a:pt x="20068" y="10995"/>
                              </a:lnTo>
                              <a:cubicBezTo>
                                <a:pt x="20068" y="10905"/>
                                <a:pt x="20060" y="10845"/>
                                <a:pt x="20048" y="10845"/>
                              </a:cubicBezTo>
                              <a:lnTo>
                                <a:pt x="19884" y="10845"/>
                              </a:lnTo>
                              <a:cubicBezTo>
                                <a:pt x="19872" y="10845"/>
                                <a:pt x="19864" y="10905"/>
                                <a:pt x="19864" y="10995"/>
                              </a:cubicBezTo>
                              <a:lnTo>
                                <a:pt x="19864" y="11714"/>
                              </a:lnTo>
                              <a:lnTo>
                                <a:pt x="19768" y="11714"/>
                              </a:lnTo>
                              <a:cubicBezTo>
                                <a:pt x="19756" y="11714"/>
                                <a:pt x="19748" y="11774"/>
                                <a:pt x="19748" y="11864"/>
                              </a:cubicBezTo>
                              <a:lnTo>
                                <a:pt x="19748" y="12433"/>
                              </a:lnTo>
                              <a:lnTo>
                                <a:pt x="19748" y="12433"/>
                              </a:lnTo>
                              <a:lnTo>
                                <a:pt x="19748" y="13122"/>
                              </a:lnTo>
                              <a:cubicBezTo>
                                <a:pt x="19748" y="13212"/>
                                <a:pt x="19756" y="13272"/>
                                <a:pt x="19768" y="13272"/>
                              </a:cubicBezTo>
                              <a:lnTo>
                                <a:pt x="19864" y="13272"/>
                              </a:lnTo>
                              <a:lnTo>
                                <a:pt x="19864" y="13991"/>
                              </a:lnTo>
                              <a:cubicBezTo>
                                <a:pt x="19864" y="14050"/>
                                <a:pt x="19872" y="14110"/>
                                <a:pt x="19884" y="14110"/>
                              </a:cubicBezTo>
                              <a:close/>
                              <a:moveTo>
                                <a:pt x="20184" y="19054"/>
                              </a:moveTo>
                              <a:lnTo>
                                <a:pt x="20184" y="17825"/>
                              </a:lnTo>
                              <a:cubicBezTo>
                                <a:pt x="20184" y="17735"/>
                                <a:pt x="20176" y="17675"/>
                                <a:pt x="20164" y="17675"/>
                              </a:cubicBezTo>
                              <a:lnTo>
                                <a:pt x="20068" y="17675"/>
                              </a:lnTo>
                              <a:lnTo>
                                <a:pt x="20068" y="16956"/>
                              </a:lnTo>
                              <a:cubicBezTo>
                                <a:pt x="20068" y="16867"/>
                                <a:pt x="20060" y="16807"/>
                                <a:pt x="20048" y="16807"/>
                              </a:cubicBezTo>
                              <a:lnTo>
                                <a:pt x="19884" y="16807"/>
                              </a:lnTo>
                              <a:cubicBezTo>
                                <a:pt x="19872" y="16807"/>
                                <a:pt x="19864" y="16867"/>
                                <a:pt x="19864" y="16956"/>
                              </a:cubicBezTo>
                              <a:lnTo>
                                <a:pt x="19864" y="17675"/>
                              </a:lnTo>
                              <a:lnTo>
                                <a:pt x="19768" y="17675"/>
                              </a:lnTo>
                              <a:cubicBezTo>
                                <a:pt x="19756" y="17675"/>
                                <a:pt x="19748" y="17735"/>
                                <a:pt x="19748" y="17825"/>
                              </a:cubicBezTo>
                              <a:lnTo>
                                <a:pt x="19748" y="18394"/>
                              </a:lnTo>
                              <a:lnTo>
                                <a:pt x="19748" y="18394"/>
                              </a:lnTo>
                              <a:lnTo>
                                <a:pt x="19748" y="19083"/>
                              </a:lnTo>
                              <a:cubicBezTo>
                                <a:pt x="19748" y="19173"/>
                                <a:pt x="19756" y="19233"/>
                                <a:pt x="19768" y="19233"/>
                              </a:cubicBezTo>
                              <a:lnTo>
                                <a:pt x="19864" y="19233"/>
                              </a:lnTo>
                              <a:lnTo>
                                <a:pt x="19864" y="19952"/>
                              </a:lnTo>
                              <a:cubicBezTo>
                                <a:pt x="19864" y="20042"/>
                                <a:pt x="19872" y="20102"/>
                                <a:pt x="19884" y="20102"/>
                              </a:cubicBezTo>
                              <a:lnTo>
                                <a:pt x="20048" y="20102"/>
                              </a:lnTo>
                              <a:cubicBezTo>
                                <a:pt x="20060" y="20102"/>
                                <a:pt x="20068" y="20042"/>
                                <a:pt x="20068" y="19952"/>
                              </a:cubicBezTo>
                              <a:lnTo>
                                <a:pt x="20068" y="19233"/>
                              </a:lnTo>
                              <a:lnTo>
                                <a:pt x="20164" y="19233"/>
                              </a:lnTo>
                              <a:cubicBezTo>
                                <a:pt x="20172" y="19203"/>
                                <a:pt x="20184" y="19143"/>
                                <a:pt x="20184" y="19054"/>
                              </a:cubicBezTo>
                              <a:close/>
                              <a:moveTo>
                                <a:pt x="19368" y="10126"/>
                              </a:moveTo>
                              <a:cubicBezTo>
                                <a:pt x="19368" y="10186"/>
                                <a:pt x="19376" y="10246"/>
                                <a:pt x="19384" y="10246"/>
                              </a:cubicBezTo>
                              <a:lnTo>
                                <a:pt x="19468" y="10246"/>
                              </a:lnTo>
                              <a:lnTo>
                                <a:pt x="19468" y="10875"/>
                              </a:lnTo>
                              <a:cubicBezTo>
                                <a:pt x="19468" y="10935"/>
                                <a:pt x="19476" y="10995"/>
                                <a:pt x="19484" y="10995"/>
                              </a:cubicBezTo>
                              <a:lnTo>
                                <a:pt x="19632" y="10995"/>
                              </a:lnTo>
                              <a:cubicBezTo>
                                <a:pt x="19640" y="10995"/>
                                <a:pt x="19648" y="10935"/>
                                <a:pt x="19648" y="10875"/>
                              </a:cubicBezTo>
                              <a:lnTo>
                                <a:pt x="19648" y="10246"/>
                              </a:lnTo>
                              <a:lnTo>
                                <a:pt x="19732" y="10246"/>
                              </a:lnTo>
                              <a:cubicBezTo>
                                <a:pt x="19740" y="10246"/>
                                <a:pt x="19748" y="10186"/>
                                <a:pt x="19748" y="10126"/>
                              </a:cubicBezTo>
                              <a:lnTo>
                                <a:pt x="19748" y="9017"/>
                              </a:lnTo>
                              <a:cubicBezTo>
                                <a:pt x="19748" y="8958"/>
                                <a:pt x="19740" y="8898"/>
                                <a:pt x="19732" y="8898"/>
                              </a:cubicBezTo>
                              <a:lnTo>
                                <a:pt x="19656" y="8898"/>
                              </a:lnTo>
                              <a:lnTo>
                                <a:pt x="19656" y="8269"/>
                              </a:lnTo>
                              <a:cubicBezTo>
                                <a:pt x="19656" y="8209"/>
                                <a:pt x="19648" y="8149"/>
                                <a:pt x="19640" y="8149"/>
                              </a:cubicBezTo>
                              <a:lnTo>
                                <a:pt x="19492" y="8149"/>
                              </a:lnTo>
                              <a:cubicBezTo>
                                <a:pt x="19484" y="8149"/>
                                <a:pt x="19476" y="8209"/>
                                <a:pt x="19476" y="8269"/>
                              </a:cubicBezTo>
                              <a:lnTo>
                                <a:pt x="19476" y="8898"/>
                              </a:lnTo>
                              <a:lnTo>
                                <a:pt x="19392" y="8898"/>
                              </a:lnTo>
                              <a:cubicBezTo>
                                <a:pt x="19384" y="8898"/>
                                <a:pt x="19376" y="8958"/>
                                <a:pt x="19376" y="9017"/>
                              </a:cubicBezTo>
                              <a:lnTo>
                                <a:pt x="19376" y="10126"/>
                              </a:lnTo>
                              <a:close/>
                              <a:moveTo>
                                <a:pt x="19368" y="15998"/>
                              </a:moveTo>
                              <a:cubicBezTo>
                                <a:pt x="19368" y="16058"/>
                                <a:pt x="19376" y="16118"/>
                                <a:pt x="19384" y="16118"/>
                              </a:cubicBezTo>
                              <a:lnTo>
                                <a:pt x="19468" y="16118"/>
                              </a:lnTo>
                              <a:lnTo>
                                <a:pt x="19468" y="16747"/>
                              </a:lnTo>
                              <a:cubicBezTo>
                                <a:pt x="19468" y="16807"/>
                                <a:pt x="19476" y="16867"/>
                                <a:pt x="19484" y="16867"/>
                              </a:cubicBezTo>
                              <a:lnTo>
                                <a:pt x="19632" y="16867"/>
                              </a:lnTo>
                              <a:cubicBezTo>
                                <a:pt x="19640" y="16867"/>
                                <a:pt x="19648" y="16807"/>
                                <a:pt x="19648" y="16747"/>
                              </a:cubicBezTo>
                              <a:lnTo>
                                <a:pt x="19648" y="16118"/>
                              </a:lnTo>
                              <a:lnTo>
                                <a:pt x="19732" y="16118"/>
                              </a:lnTo>
                              <a:cubicBezTo>
                                <a:pt x="19740" y="16118"/>
                                <a:pt x="19748" y="16058"/>
                                <a:pt x="19748" y="15998"/>
                              </a:cubicBezTo>
                              <a:lnTo>
                                <a:pt x="19748" y="14889"/>
                              </a:lnTo>
                              <a:cubicBezTo>
                                <a:pt x="19748" y="14829"/>
                                <a:pt x="19740" y="14769"/>
                                <a:pt x="19732" y="14769"/>
                              </a:cubicBezTo>
                              <a:lnTo>
                                <a:pt x="19656" y="14769"/>
                              </a:lnTo>
                              <a:lnTo>
                                <a:pt x="19656" y="14140"/>
                              </a:lnTo>
                              <a:cubicBezTo>
                                <a:pt x="19656" y="14080"/>
                                <a:pt x="19648" y="14021"/>
                                <a:pt x="19640" y="14021"/>
                              </a:cubicBezTo>
                              <a:lnTo>
                                <a:pt x="19492" y="14021"/>
                              </a:lnTo>
                              <a:cubicBezTo>
                                <a:pt x="19484" y="14021"/>
                                <a:pt x="19476" y="14080"/>
                                <a:pt x="19476" y="14140"/>
                              </a:cubicBezTo>
                              <a:lnTo>
                                <a:pt x="19476" y="14769"/>
                              </a:lnTo>
                              <a:lnTo>
                                <a:pt x="19392" y="14769"/>
                              </a:lnTo>
                              <a:cubicBezTo>
                                <a:pt x="19384" y="14769"/>
                                <a:pt x="19376" y="14829"/>
                                <a:pt x="19376" y="14889"/>
                              </a:cubicBezTo>
                              <a:lnTo>
                                <a:pt x="19376" y="15998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2127"/>
                              </a:lnTo>
                              <a:lnTo>
                                <a:pt x="19864" y="2127"/>
                              </a:lnTo>
                              <a:lnTo>
                                <a:pt x="19864" y="2277"/>
                              </a:lnTo>
                              <a:cubicBezTo>
                                <a:pt x="19864" y="2367"/>
                                <a:pt x="19872" y="2427"/>
                                <a:pt x="19884" y="2427"/>
                              </a:cubicBezTo>
                              <a:lnTo>
                                <a:pt x="20048" y="2427"/>
                              </a:lnTo>
                              <a:cubicBezTo>
                                <a:pt x="20060" y="2427"/>
                                <a:pt x="20068" y="2367"/>
                                <a:pt x="20068" y="2277"/>
                              </a:cubicBezTo>
                              <a:lnTo>
                                <a:pt x="20068" y="2127"/>
                              </a:lnTo>
                              <a:lnTo>
                                <a:pt x="20256" y="2127"/>
                              </a:lnTo>
                              <a:lnTo>
                                <a:pt x="20256" y="2846"/>
                              </a:lnTo>
                              <a:lnTo>
                                <a:pt x="20152" y="2846"/>
                              </a:lnTo>
                              <a:cubicBezTo>
                                <a:pt x="20140" y="2846"/>
                                <a:pt x="20132" y="2906"/>
                                <a:pt x="20132" y="2996"/>
                              </a:cubicBezTo>
                              <a:lnTo>
                                <a:pt x="20132" y="3625"/>
                              </a:lnTo>
                              <a:lnTo>
                                <a:pt x="20132" y="3625"/>
                              </a:lnTo>
                              <a:lnTo>
                                <a:pt x="20132" y="4374"/>
                              </a:lnTo>
                              <a:cubicBezTo>
                                <a:pt x="20132" y="4464"/>
                                <a:pt x="20140" y="4524"/>
                                <a:pt x="20152" y="4524"/>
                              </a:cubicBezTo>
                              <a:lnTo>
                                <a:pt x="20256" y="4524"/>
                              </a:lnTo>
                              <a:lnTo>
                                <a:pt x="20256" y="5303"/>
                              </a:lnTo>
                              <a:cubicBezTo>
                                <a:pt x="20256" y="5392"/>
                                <a:pt x="20264" y="5452"/>
                                <a:pt x="20276" y="5452"/>
                              </a:cubicBezTo>
                              <a:lnTo>
                                <a:pt x="20460" y="5452"/>
                              </a:lnTo>
                              <a:cubicBezTo>
                                <a:pt x="20472" y="5452"/>
                                <a:pt x="20480" y="5392"/>
                                <a:pt x="20480" y="5303"/>
                              </a:cubicBezTo>
                              <a:lnTo>
                                <a:pt x="20480" y="4524"/>
                              </a:lnTo>
                              <a:lnTo>
                                <a:pt x="20584" y="4524"/>
                              </a:lnTo>
                              <a:cubicBezTo>
                                <a:pt x="20596" y="4524"/>
                                <a:pt x="20604" y="4464"/>
                                <a:pt x="20604" y="4374"/>
                              </a:cubicBezTo>
                              <a:lnTo>
                                <a:pt x="20604" y="2996"/>
                              </a:lnTo>
                              <a:cubicBezTo>
                                <a:pt x="20604" y="2906"/>
                                <a:pt x="20596" y="2846"/>
                                <a:pt x="20584" y="2846"/>
                              </a:cubicBezTo>
                              <a:lnTo>
                                <a:pt x="20480" y="2846"/>
                              </a:lnTo>
                              <a:lnTo>
                                <a:pt x="20480" y="2127"/>
                              </a:lnTo>
                              <a:lnTo>
                                <a:pt x="20644" y="2127"/>
                              </a:lnTo>
                              <a:lnTo>
                                <a:pt x="20644" y="2636"/>
                              </a:lnTo>
                              <a:cubicBezTo>
                                <a:pt x="20644" y="2726"/>
                                <a:pt x="20656" y="2816"/>
                                <a:pt x="20668" y="2816"/>
                              </a:cubicBezTo>
                              <a:lnTo>
                                <a:pt x="20872" y="2816"/>
                              </a:lnTo>
                              <a:cubicBezTo>
                                <a:pt x="20872" y="2816"/>
                                <a:pt x="20876" y="2816"/>
                                <a:pt x="20876" y="2816"/>
                              </a:cubicBezTo>
                              <a:cubicBezTo>
                                <a:pt x="20876" y="2816"/>
                                <a:pt x="20876" y="2846"/>
                                <a:pt x="20876" y="2846"/>
                              </a:cubicBezTo>
                              <a:lnTo>
                                <a:pt x="20876" y="4554"/>
                              </a:lnTo>
                              <a:cubicBezTo>
                                <a:pt x="20876" y="4673"/>
                                <a:pt x="20888" y="4763"/>
                                <a:pt x="20904" y="4763"/>
                              </a:cubicBezTo>
                              <a:lnTo>
                                <a:pt x="21036" y="4763"/>
                              </a:lnTo>
                              <a:lnTo>
                                <a:pt x="21036" y="5752"/>
                              </a:lnTo>
                              <a:cubicBezTo>
                                <a:pt x="21036" y="5872"/>
                                <a:pt x="21048" y="5962"/>
                                <a:pt x="21064" y="5962"/>
                              </a:cubicBezTo>
                              <a:lnTo>
                                <a:pt x="21248" y="5962"/>
                              </a:lnTo>
                              <a:lnTo>
                                <a:pt x="21248" y="7400"/>
                              </a:lnTo>
                              <a:lnTo>
                                <a:pt x="21064" y="7400"/>
                              </a:lnTo>
                              <a:cubicBezTo>
                                <a:pt x="21056" y="7400"/>
                                <a:pt x="21048" y="7430"/>
                                <a:pt x="21044" y="7490"/>
                              </a:cubicBezTo>
                              <a:lnTo>
                                <a:pt x="21044" y="6022"/>
                              </a:lnTo>
                              <a:cubicBezTo>
                                <a:pt x="21044" y="5932"/>
                                <a:pt x="21032" y="5842"/>
                                <a:pt x="21020" y="5842"/>
                              </a:cubicBezTo>
                              <a:lnTo>
                                <a:pt x="20896" y="5842"/>
                              </a:lnTo>
                              <a:lnTo>
                                <a:pt x="20896" y="4973"/>
                              </a:lnTo>
                              <a:cubicBezTo>
                                <a:pt x="20896" y="4883"/>
                                <a:pt x="20884" y="4793"/>
                                <a:pt x="20872" y="4793"/>
                              </a:cubicBezTo>
                              <a:lnTo>
                                <a:pt x="20668" y="4793"/>
                              </a:lnTo>
                              <a:cubicBezTo>
                                <a:pt x="20656" y="4793"/>
                                <a:pt x="20644" y="4883"/>
                                <a:pt x="20644" y="4973"/>
                              </a:cubicBezTo>
                              <a:lnTo>
                                <a:pt x="20644" y="5842"/>
                              </a:lnTo>
                              <a:lnTo>
                                <a:pt x="20528" y="5842"/>
                              </a:lnTo>
                              <a:cubicBezTo>
                                <a:pt x="20516" y="5842"/>
                                <a:pt x="20504" y="5932"/>
                                <a:pt x="20504" y="6022"/>
                              </a:cubicBezTo>
                              <a:lnTo>
                                <a:pt x="20504" y="7549"/>
                              </a:lnTo>
                              <a:cubicBezTo>
                                <a:pt x="20504" y="7639"/>
                                <a:pt x="20516" y="7729"/>
                                <a:pt x="20528" y="7729"/>
                              </a:cubicBezTo>
                              <a:lnTo>
                                <a:pt x="20644" y="7729"/>
                              </a:lnTo>
                              <a:lnTo>
                                <a:pt x="20644" y="8598"/>
                              </a:lnTo>
                              <a:cubicBezTo>
                                <a:pt x="20644" y="8688"/>
                                <a:pt x="20656" y="8778"/>
                                <a:pt x="20668" y="8778"/>
                              </a:cubicBezTo>
                              <a:lnTo>
                                <a:pt x="20872" y="8778"/>
                              </a:lnTo>
                              <a:cubicBezTo>
                                <a:pt x="20872" y="8778"/>
                                <a:pt x="20876" y="8778"/>
                                <a:pt x="20876" y="8778"/>
                              </a:cubicBezTo>
                              <a:lnTo>
                                <a:pt x="20876" y="10455"/>
                              </a:lnTo>
                              <a:cubicBezTo>
                                <a:pt x="20876" y="10575"/>
                                <a:pt x="20888" y="10665"/>
                                <a:pt x="20904" y="10665"/>
                              </a:cubicBezTo>
                              <a:lnTo>
                                <a:pt x="21036" y="10665"/>
                              </a:lnTo>
                              <a:lnTo>
                                <a:pt x="21036" y="11654"/>
                              </a:lnTo>
                              <a:cubicBezTo>
                                <a:pt x="21036" y="11774"/>
                                <a:pt x="21048" y="11863"/>
                                <a:pt x="21064" y="11863"/>
                              </a:cubicBezTo>
                              <a:lnTo>
                                <a:pt x="21248" y="11863"/>
                              </a:lnTo>
                              <a:lnTo>
                                <a:pt x="21248" y="13301"/>
                              </a:lnTo>
                              <a:lnTo>
                                <a:pt x="21064" y="13301"/>
                              </a:lnTo>
                              <a:cubicBezTo>
                                <a:pt x="21056" y="13301"/>
                                <a:pt x="21048" y="13331"/>
                                <a:pt x="21044" y="13391"/>
                              </a:cubicBezTo>
                              <a:lnTo>
                                <a:pt x="21044" y="11923"/>
                              </a:lnTo>
                              <a:cubicBezTo>
                                <a:pt x="21044" y="11834"/>
                                <a:pt x="21032" y="11744"/>
                                <a:pt x="21020" y="11744"/>
                              </a:cubicBezTo>
                              <a:lnTo>
                                <a:pt x="20896" y="11744"/>
                              </a:lnTo>
                              <a:lnTo>
                                <a:pt x="20896" y="10785"/>
                              </a:lnTo>
                              <a:cubicBezTo>
                                <a:pt x="20896" y="10695"/>
                                <a:pt x="20884" y="10605"/>
                                <a:pt x="20872" y="10605"/>
                              </a:cubicBezTo>
                              <a:lnTo>
                                <a:pt x="20668" y="10605"/>
                              </a:lnTo>
                              <a:cubicBezTo>
                                <a:pt x="20656" y="10605"/>
                                <a:pt x="20644" y="10695"/>
                                <a:pt x="20644" y="10785"/>
                              </a:cubicBezTo>
                              <a:lnTo>
                                <a:pt x="20644" y="11654"/>
                              </a:lnTo>
                              <a:lnTo>
                                <a:pt x="20528" y="11654"/>
                              </a:lnTo>
                              <a:cubicBezTo>
                                <a:pt x="20516" y="11654"/>
                                <a:pt x="20504" y="11744"/>
                                <a:pt x="20504" y="11834"/>
                              </a:cubicBezTo>
                              <a:lnTo>
                                <a:pt x="20504" y="13361"/>
                              </a:lnTo>
                              <a:cubicBezTo>
                                <a:pt x="20504" y="13451"/>
                                <a:pt x="20516" y="13541"/>
                                <a:pt x="20528" y="13541"/>
                              </a:cubicBezTo>
                              <a:lnTo>
                                <a:pt x="20644" y="13541"/>
                              </a:lnTo>
                              <a:lnTo>
                                <a:pt x="20644" y="14410"/>
                              </a:lnTo>
                              <a:cubicBezTo>
                                <a:pt x="20644" y="14500"/>
                                <a:pt x="20656" y="14590"/>
                                <a:pt x="20668" y="14590"/>
                              </a:cubicBezTo>
                              <a:lnTo>
                                <a:pt x="20872" y="14590"/>
                              </a:lnTo>
                              <a:cubicBezTo>
                                <a:pt x="20872" y="14590"/>
                                <a:pt x="20876" y="14590"/>
                                <a:pt x="20876" y="14590"/>
                              </a:cubicBezTo>
                              <a:lnTo>
                                <a:pt x="20876" y="16267"/>
                              </a:lnTo>
                              <a:cubicBezTo>
                                <a:pt x="20876" y="16387"/>
                                <a:pt x="20888" y="16477"/>
                                <a:pt x="20904" y="16477"/>
                              </a:cubicBezTo>
                              <a:lnTo>
                                <a:pt x="21036" y="16477"/>
                              </a:lnTo>
                              <a:lnTo>
                                <a:pt x="21036" y="17466"/>
                              </a:lnTo>
                              <a:cubicBezTo>
                                <a:pt x="21036" y="17586"/>
                                <a:pt x="21048" y="17675"/>
                                <a:pt x="21064" y="17675"/>
                              </a:cubicBezTo>
                              <a:lnTo>
                                <a:pt x="21248" y="17675"/>
                              </a:lnTo>
                              <a:lnTo>
                                <a:pt x="21248" y="19113"/>
                              </a:lnTo>
                              <a:lnTo>
                                <a:pt x="21064" y="19113"/>
                              </a:lnTo>
                              <a:cubicBezTo>
                                <a:pt x="21056" y="19113"/>
                                <a:pt x="21048" y="19143"/>
                                <a:pt x="21044" y="19203"/>
                              </a:cubicBezTo>
                              <a:lnTo>
                                <a:pt x="21044" y="17675"/>
                              </a:lnTo>
                              <a:cubicBezTo>
                                <a:pt x="21044" y="17586"/>
                                <a:pt x="21032" y="17496"/>
                                <a:pt x="21020" y="17496"/>
                              </a:cubicBezTo>
                              <a:lnTo>
                                <a:pt x="20896" y="17496"/>
                              </a:lnTo>
                              <a:lnTo>
                                <a:pt x="20896" y="16627"/>
                              </a:lnTo>
                              <a:cubicBezTo>
                                <a:pt x="20896" y="16537"/>
                                <a:pt x="20884" y="16447"/>
                                <a:pt x="20872" y="16447"/>
                              </a:cubicBezTo>
                              <a:lnTo>
                                <a:pt x="20668" y="16447"/>
                              </a:lnTo>
                              <a:cubicBezTo>
                                <a:pt x="20656" y="16447"/>
                                <a:pt x="20644" y="16537"/>
                                <a:pt x="20644" y="16627"/>
                              </a:cubicBezTo>
                              <a:lnTo>
                                <a:pt x="20644" y="17496"/>
                              </a:lnTo>
                              <a:lnTo>
                                <a:pt x="20528" y="17496"/>
                              </a:lnTo>
                              <a:cubicBezTo>
                                <a:pt x="20516" y="17496"/>
                                <a:pt x="20504" y="17586"/>
                                <a:pt x="20504" y="17675"/>
                              </a:cubicBezTo>
                              <a:lnTo>
                                <a:pt x="20504" y="19203"/>
                              </a:lnTo>
                              <a:cubicBezTo>
                                <a:pt x="20504" y="19293"/>
                                <a:pt x="20516" y="19383"/>
                                <a:pt x="20528" y="19383"/>
                              </a:cubicBezTo>
                              <a:lnTo>
                                <a:pt x="20644" y="19383"/>
                              </a:lnTo>
                              <a:lnTo>
                                <a:pt x="20644" y="20252"/>
                              </a:lnTo>
                              <a:cubicBezTo>
                                <a:pt x="20644" y="20342"/>
                                <a:pt x="20656" y="20432"/>
                                <a:pt x="20668" y="20432"/>
                              </a:cubicBezTo>
                              <a:lnTo>
                                <a:pt x="20872" y="20432"/>
                              </a:lnTo>
                              <a:cubicBezTo>
                                <a:pt x="20872" y="20432"/>
                                <a:pt x="20876" y="20432"/>
                                <a:pt x="20876" y="20432"/>
                              </a:cubicBezTo>
                              <a:cubicBezTo>
                                <a:pt x="20876" y="20432"/>
                                <a:pt x="20876" y="20462"/>
                                <a:pt x="20876" y="20462"/>
                              </a:cubicBezTo>
                              <a:lnTo>
                                <a:pt x="20876" y="21570"/>
                              </a:lnTo>
                              <a:lnTo>
                                <a:pt x="21472" y="21570"/>
                              </a:lnTo>
                              <a:lnTo>
                                <a:pt x="21472" y="20881"/>
                              </a:lnTo>
                              <a:lnTo>
                                <a:pt x="21600" y="20881"/>
                              </a:lnTo>
                              <a:lnTo>
                                <a:pt x="21600" y="15938"/>
                              </a:lnTo>
                              <a:lnTo>
                                <a:pt x="21472" y="15938"/>
                              </a:lnTo>
                              <a:lnTo>
                                <a:pt x="21472" y="15039"/>
                              </a:lnTo>
                              <a:lnTo>
                                <a:pt x="21600" y="15039"/>
                              </a:lnTo>
                              <a:lnTo>
                                <a:pt x="21600" y="10096"/>
                              </a:lnTo>
                              <a:lnTo>
                                <a:pt x="21472" y="10096"/>
                              </a:lnTo>
                              <a:lnTo>
                                <a:pt x="21472" y="9167"/>
                              </a:lnTo>
                              <a:lnTo>
                                <a:pt x="21600" y="9167"/>
                              </a:lnTo>
                              <a:lnTo>
                                <a:pt x="21600" y="4224"/>
                              </a:lnTo>
                              <a:lnTo>
                                <a:pt x="21472" y="4224"/>
                              </a:lnTo>
                              <a:lnTo>
                                <a:pt x="21472" y="3236"/>
                              </a:lnTo>
                              <a:lnTo>
                                <a:pt x="21600" y="3236"/>
                              </a:lnTo>
                              <a:lnTo>
                                <a:pt x="21600" y="2097"/>
                              </a:lnTo>
                              <a:lnTo>
                                <a:pt x="21600" y="2097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1032" y="2636"/>
                              </a:moveTo>
                              <a:lnTo>
                                <a:pt x="20900" y="2636"/>
                              </a:lnTo>
                              <a:cubicBezTo>
                                <a:pt x="20896" y="2636"/>
                                <a:pt x="20896" y="2636"/>
                                <a:pt x="20892" y="2636"/>
                              </a:cubicBezTo>
                              <a:cubicBezTo>
                                <a:pt x="20892" y="2636"/>
                                <a:pt x="20892" y="2606"/>
                                <a:pt x="20892" y="2606"/>
                              </a:cubicBezTo>
                              <a:lnTo>
                                <a:pt x="20892" y="2097"/>
                              </a:lnTo>
                              <a:lnTo>
                                <a:pt x="21028" y="2097"/>
                              </a:lnTo>
                              <a:lnTo>
                                <a:pt x="21028" y="2636"/>
                              </a:lnTo>
                              <a:close/>
                              <a:moveTo>
                                <a:pt x="21032" y="8508"/>
                              </a:moveTo>
                              <a:lnTo>
                                <a:pt x="20900" y="8508"/>
                              </a:lnTo>
                              <a:cubicBezTo>
                                <a:pt x="20896" y="8508"/>
                                <a:pt x="20896" y="8508"/>
                                <a:pt x="20896" y="8508"/>
                              </a:cubicBezTo>
                              <a:lnTo>
                                <a:pt x="20896" y="7669"/>
                              </a:lnTo>
                              <a:lnTo>
                                <a:pt x="21012" y="7669"/>
                              </a:lnTo>
                              <a:cubicBezTo>
                                <a:pt x="21020" y="7669"/>
                                <a:pt x="21028" y="7639"/>
                                <a:pt x="21032" y="7579"/>
                              </a:cubicBezTo>
                              <a:lnTo>
                                <a:pt x="21032" y="8508"/>
                              </a:lnTo>
                              <a:close/>
                              <a:moveTo>
                                <a:pt x="21032" y="14410"/>
                              </a:moveTo>
                              <a:lnTo>
                                <a:pt x="20900" y="14410"/>
                              </a:lnTo>
                              <a:cubicBezTo>
                                <a:pt x="20896" y="14410"/>
                                <a:pt x="20896" y="14410"/>
                                <a:pt x="20896" y="14410"/>
                              </a:cubicBezTo>
                              <a:lnTo>
                                <a:pt x="20896" y="13571"/>
                              </a:lnTo>
                              <a:lnTo>
                                <a:pt x="21012" y="13571"/>
                              </a:lnTo>
                              <a:cubicBezTo>
                                <a:pt x="21020" y="13571"/>
                                <a:pt x="21028" y="13541"/>
                                <a:pt x="21032" y="13481"/>
                              </a:cubicBezTo>
                              <a:lnTo>
                                <a:pt x="21032" y="14410"/>
                              </a:lnTo>
                              <a:close/>
                              <a:moveTo>
                                <a:pt x="21032" y="20282"/>
                              </a:moveTo>
                              <a:lnTo>
                                <a:pt x="20900" y="20282"/>
                              </a:lnTo>
                              <a:cubicBezTo>
                                <a:pt x="20896" y="20282"/>
                                <a:pt x="20896" y="20282"/>
                                <a:pt x="20892" y="20282"/>
                              </a:cubicBezTo>
                              <a:cubicBezTo>
                                <a:pt x="20892" y="20282"/>
                                <a:pt x="20892" y="20252"/>
                                <a:pt x="20892" y="20252"/>
                              </a:cubicBezTo>
                              <a:lnTo>
                                <a:pt x="20892" y="19383"/>
                              </a:lnTo>
                              <a:lnTo>
                                <a:pt x="21008" y="19383"/>
                              </a:lnTo>
                              <a:cubicBezTo>
                                <a:pt x="21016" y="19383"/>
                                <a:pt x="21024" y="19353"/>
                                <a:pt x="21028" y="19293"/>
                              </a:cubicBezTo>
                              <a:lnTo>
                                <a:pt x="21028" y="20282"/>
                              </a:lnTo>
                              <a:close/>
                              <a:moveTo>
                                <a:pt x="21420" y="20282"/>
                              </a:moveTo>
                              <a:lnTo>
                                <a:pt x="21312" y="20282"/>
                              </a:lnTo>
                              <a:lnTo>
                                <a:pt x="21312" y="19623"/>
                              </a:lnTo>
                              <a:lnTo>
                                <a:pt x="21420" y="19623"/>
                              </a:lnTo>
                              <a:lnTo>
                                <a:pt x="21420" y="20282"/>
                              </a:lnTo>
                              <a:close/>
                              <a:moveTo>
                                <a:pt x="21420" y="17286"/>
                              </a:moveTo>
                              <a:lnTo>
                                <a:pt x="21312" y="17286"/>
                              </a:lnTo>
                              <a:lnTo>
                                <a:pt x="21312" y="16507"/>
                              </a:lnTo>
                              <a:lnTo>
                                <a:pt x="21420" y="16507"/>
                              </a:lnTo>
                              <a:lnTo>
                                <a:pt x="21420" y="17286"/>
                              </a:lnTo>
                              <a:close/>
                              <a:moveTo>
                                <a:pt x="21420" y="14410"/>
                              </a:moveTo>
                              <a:lnTo>
                                <a:pt x="21312" y="14410"/>
                              </a:lnTo>
                              <a:lnTo>
                                <a:pt x="21312" y="13781"/>
                              </a:lnTo>
                              <a:lnTo>
                                <a:pt x="21420" y="13781"/>
                              </a:lnTo>
                              <a:lnTo>
                                <a:pt x="21420" y="14410"/>
                              </a:lnTo>
                              <a:close/>
                              <a:moveTo>
                                <a:pt x="21420" y="11444"/>
                              </a:moveTo>
                              <a:lnTo>
                                <a:pt x="21312" y="11444"/>
                              </a:lnTo>
                              <a:lnTo>
                                <a:pt x="21312" y="10605"/>
                              </a:lnTo>
                              <a:lnTo>
                                <a:pt x="21420" y="10605"/>
                              </a:lnTo>
                              <a:lnTo>
                                <a:pt x="21420" y="11444"/>
                              </a:lnTo>
                              <a:close/>
                              <a:moveTo>
                                <a:pt x="21420" y="8508"/>
                              </a:moveTo>
                              <a:lnTo>
                                <a:pt x="21312" y="8508"/>
                              </a:lnTo>
                              <a:lnTo>
                                <a:pt x="21312" y="7879"/>
                              </a:lnTo>
                              <a:lnTo>
                                <a:pt x="21420" y="7879"/>
                              </a:lnTo>
                              <a:lnTo>
                                <a:pt x="21420" y="8508"/>
                              </a:lnTo>
                              <a:close/>
                              <a:moveTo>
                                <a:pt x="21420" y="5572"/>
                              </a:moveTo>
                              <a:lnTo>
                                <a:pt x="21312" y="5572"/>
                              </a:lnTo>
                              <a:lnTo>
                                <a:pt x="21312" y="4733"/>
                              </a:lnTo>
                              <a:lnTo>
                                <a:pt x="21420" y="4733"/>
                              </a:lnTo>
                              <a:lnTo>
                                <a:pt x="21420" y="5572"/>
                              </a:lnTo>
                              <a:close/>
                              <a:moveTo>
                                <a:pt x="21420" y="2636"/>
                              </a:moveTo>
                              <a:lnTo>
                                <a:pt x="21312" y="2636"/>
                              </a:lnTo>
                              <a:lnTo>
                                <a:pt x="21312" y="2127"/>
                              </a:lnTo>
                              <a:lnTo>
                                <a:pt x="21420" y="2127"/>
                              </a:lnTo>
                              <a:lnTo>
                                <a:pt x="21420" y="2636"/>
                              </a:lnTo>
                              <a:close/>
                              <a:moveTo>
                                <a:pt x="19320" y="5902"/>
                              </a:moveTo>
                              <a:lnTo>
                                <a:pt x="19244" y="5902"/>
                              </a:lnTo>
                              <a:lnTo>
                                <a:pt x="19244" y="5333"/>
                              </a:lnTo>
                              <a:cubicBezTo>
                                <a:pt x="19244" y="5273"/>
                                <a:pt x="19236" y="5213"/>
                                <a:pt x="19228" y="5213"/>
                              </a:cubicBezTo>
                              <a:lnTo>
                                <a:pt x="19096" y="5213"/>
                              </a:lnTo>
                              <a:cubicBezTo>
                                <a:pt x="19088" y="5213"/>
                                <a:pt x="19080" y="5273"/>
                                <a:pt x="19080" y="5333"/>
                              </a:cubicBezTo>
                              <a:lnTo>
                                <a:pt x="19080" y="5902"/>
                              </a:lnTo>
                              <a:lnTo>
                                <a:pt x="19004" y="5902"/>
                              </a:lnTo>
                              <a:cubicBezTo>
                                <a:pt x="18996" y="5902"/>
                                <a:pt x="18988" y="5962"/>
                                <a:pt x="18988" y="6022"/>
                              </a:cubicBezTo>
                              <a:lnTo>
                                <a:pt x="18988" y="7040"/>
                              </a:lnTo>
                              <a:cubicBezTo>
                                <a:pt x="18988" y="7100"/>
                                <a:pt x="18996" y="7160"/>
                                <a:pt x="19004" y="7160"/>
                              </a:cubicBezTo>
                              <a:lnTo>
                                <a:pt x="19080" y="7160"/>
                              </a:lnTo>
                              <a:lnTo>
                                <a:pt x="19080" y="7729"/>
                              </a:lnTo>
                              <a:cubicBezTo>
                                <a:pt x="19080" y="7789"/>
                                <a:pt x="19088" y="7849"/>
                                <a:pt x="19096" y="7849"/>
                              </a:cubicBezTo>
                              <a:lnTo>
                                <a:pt x="19232" y="7849"/>
                              </a:lnTo>
                              <a:cubicBezTo>
                                <a:pt x="19240" y="7849"/>
                                <a:pt x="19248" y="7789"/>
                                <a:pt x="19248" y="7729"/>
                              </a:cubicBezTo>
                              <a:lnTo>
                                <a:pt x="19248" y="7160"/>
                              </a:lnTo>
                              <a:lnTo>
                                <a:pt x="19324" y="7160"/>
                              </a:lnTo>
                              <a:cubicBezTo>
                                <a:pt x="19332" y="7160"/>
                                <a:pt x="19340" y="7100"/>
                                <a:pt x="19340" y="7040"/>
                              </a:cubicBezTo>
                              <a:lnTo>
                                <a:pt x="19340" y="6022"/>
                              </a:lnTo>
                              <a:cubicBezTo>
                                <a:pt x="19336" y="5932"/>
                                <a:pt x="19328" y="5902"/>
                                <a:pt x="19320" y="5902"/>
                              </a:cubicBezTo>
                              <a:close/>
                              <a:moveTo>
                                <a:pt x="20588" y="20462"/>
                              </a:moveTo>
                              <a:lnTo>
                                <a:pt x="20484" y="20462"/>
                              </a:lnTo>
                              <a:lnTo>
                                <a:pt x="20484" y="19683"/>
                              </a:lnTo>
                              <a:cubicBezTo>
                                <a:pt x="20484" y="19593"/>
                                <a:pt x="20476" y="19533"/>
                                <a:pt x="20464" y="19533"/>
                              </a:cubicBezTo>
                              <a:lnTo>
                                <a:pt x="20280" y="19533"/>
                              </a:lnTo>
                              <a:cubicBezTo>
                                <a:pt x="20268" y="19533"/>
                                <a:pt x="20260" y="19593"/>
                                <a:pt x="20260" y="19683"/>
                              </a:cubicBezTo>
                              <a:lnTo>
                                <a:pt x="20260" y="20462"/>
                              </a:lnTo>
                              <a:lnTo>
                                <a:pt x="20156" y="20462"/>
                              </a:lnTo>
                              <a:cubicBezTo>
                                <a:pt x="20144" y="20462"/>
                                <a:pt x="20136" y="20521"/>
                                <a:pt x="20136" y="20611"/>
                              </a:cubicBezTo>
                              <a:lnTo>
                                <a:pt x="20136" y="21240"/>
                              </a:lnTo>
                              <a:lnTo>
                                <a:pt x="20136" y="21240"/>
                              </a:lnTo>
                              <a:lnTo>
                                <a:pt x="20136" y="21570"/>
                              </a:lnTo>
                              <a:lnTo>
                                <a:pt x="20616" y="21570"/>
                              </a:lnTo>
                              <a:lnTo>
                                <a:pt x="20616" y="20611"/>
                              </a:lnTo>
                              <a:cubicBezTo>
                                <a:pt x="20608" y="20551"/>
                                <a:pt x="20600" y="20462"/>
                                <a:pt x="20588" y="20462"/>
                              </a:cubicBezTo>
                              <a:close/>
                              <a:moveTo>
                                <a:pt x="19640" y="2217"/>
                              </a:moveTo>
                              <a:lnTo>
                                <a:pt x="19492" y="2217"/>
                              </a:lnTo>
                              <a:cubicBezTo>
                                <a:pt x="19484" y="2217"/>
                                <a:pt x="19476" y="2277"/>
                                <a:pt x="19476" y="2337"/>
                              </a:cubicBezTo>
                              <a:lnTo>
                                <a:pt x="19476" y="2966"/>
                              </a:lnTo>
                              <a:lnTo>
                                <a:pt x="19392" y="2966"/>
                              </a:lnTo>
                              <a:cubicBezTo>
                                <a:pt x="19384" y="2966"/>
                                <a:pt x="19376" y="3026"/>
                                <a:pt x="19376" y="3086"/>
                              </a:cubicBezTo>
                              <a:lnTo>
                                <a:pt x="19376" y="4194"/>
                              </a:lnTo>
                              <a:cubicBezTo>
                                <a:pt x="19376" y="4254"/>
                                <a:pt x="19384" y="4314"/>
                                <a:pt x="19392" y="4314"/>
                              </a:cubicBezTo>
                              <a:lnTo>
                                <a:pt x="19476" y="4314"/>
                              </a:lnTo>
                              <a:lnTo>
                                <a:pt x="19476" y="4943"/>
                              </a:lnTo>
                              <a:cubicBezTo>
                                <a:pt x="19476" y="5003"/>
                                <a:pt x="19484" y="5063"/>
                                <a:pt x="19492" y="5063"/>
                              </a:cubicBezTo>
                              <a:lnTo>
                                <a:pt x="19640" y="5063"/>
                              </a:lnTo>
                              <a:cubicBezTo>
                                <a:pt x="19648" y="5063"/>
                                <a:pt x="19656" y="5003"/>
                                <a:pt x="19656" y="4943"/>
                              </a:cubicBezTo>
                              <a:lnTo>
                                <a:pt x="19656" y="4314"/>
                              </a:lnTo>
                              <a:lnTo>
                                <a:pt x="19740" y="4314"/>
                              </a:lnTo>
                              <a:cubicBezTo>
                                <a:pt x="19748" y="4314"/>
                                <a:pt x="19756" y="4254"/>
                                <a:pt x="19756" y="4194"/>
                              </a:cubicBezTo>
                              <a:lnTo>
                                <a:pt x="19756" y="3086"/>
                              </a:lnTo>
                              <a:cubicBezTo>
                                <a:pt x="19756" y="3026"/>
                                <a:pt x="19748" y="2966"/>
                                <a:pt x="19740" y="2966"/>
                              </a:cubicBezTo>
                              <a:lnTo>
                                <a:pt x="19656" y="2966"/>
                              </a:lnTo>
                              <a:lnTo>
                                <a:pt x="19656" y="2337"/>
                              </a:lnTo>
                              <a:cubicBezTo>
                                <a:pt x="19656" y="2277"/>
                                <a:pt x="19648" y="2217"/>
                                <a:pt x="19640" y="2217"/>
                              </a:cubicBezTo>
                              <a:close/>
                              <a:moveTo>
                                <a:pt x="19740" y="20641"/>
                              </a:moveTo>
                              <a:lnTo>
                                <a:pt x="19656" y="20641"/>
                              </a:lnTo>
                              <a:lnTo>
                                <a:pt x="19656" y="20012"/>
                              </a:lnTo>
                              <a:cubicBezTo>
                                <a:pt x="19656" y="19952"/>
                                <a:pt x="19648" y="19892"/>
                                <a:pt x="19640" y="19892"/>
                              </a:cubicBezTo>
                              <a:lnTo>
                                <a:pt x="19492" y="19892"/>
                              </a:lnTo>
                              <a:cubicBezTo>
                                <a:pt x="19484" y="19892"/>
                                <a:pt x="19476" y="19952"/>
                                <a:pt x="19476" y="20012"/>
                              </a:cubicBezTo>
                              <a:lnTo>
                                <a:pt x="19476" y="20641"/>
                              </a:lnTo>
                              <a:lnTo>
                                <a:pt x="19392" y="20641"/>
                              </a:lnTo>
                              <a:cubicBezTo>
                                <a:pt x="19384" y="20641"/>
                                <a:pt x="19376" y="20701"/>
                                <a:pt x="19376" y="20761"/>
                              </a:cubicBezTo>
                              <a:lnTo>
                                <a:pt x="19376" y="21600"/>
                              </a:lnTo>
                              <a:lnTo>
                                <a:pt x="19764" y="21600"/>
                              </a:lnTo>
                              <a:lnTo>
                                <a:pt x="19764" y="20761"/>
                              </a:lnTo>
                              <a:cubicBezTo>
                                <a:pt x="19760" y="20701"/>
                                <a:pt x="19752" y="20641"/>
                                <a:pt x="19740" y="20641"/>
                              </a:cubicBezTo>
                              <a:close/>
                              <a:moveTo>
                                <a:pt x="20048" y="5003"/>
                              </a:moveTo>
                              <a:lnTo>
                                <a:pt x="19884" y="5003"/>
                              </a:lnTo>
                              <a:cubicBezTo>
                                <a:pt x="19872" y="5003"/>
                                <a:pt x="19864" y="5063"/>
                                <a:pt x="19864" y="5153"/>
                              </a:cubicBezTo>
                              <a:lnTo>
                                <a:pt x="19864" y="5872"/>
                              </a:lnTo>
                              <a:lnTo>
                                <a:pt x="19768" y="5872"/>
                              </a:lnTo>
                              <a:cubicBezTo>
                                <a:pt x="19756" y="5872"/>
                                <a:pt x="19748" y="5932"/>
                                <a:pt x="19748" y="6022"/>
                              </a:cubicBezTo>
                              <a:lnTo>
                                <a:pt x="19748" y="6591"/>
                              </a:lnTo>
                              <a:lnTo>
                                <a:pt x="19748" y="6591"/>
                              </a:lnTo>
                              <a:lnTo>
                                <a:pt x="19748" y="7280"/>
                              </a:lnTo>
                              <a:cubicBezTo>
                                <a:pt x="19748" y="7370"/>
                                <a:pt x="19756" y="7430"/>
                                <a:pt x="19768" y="7430"/>
                              </a:cubicBezTo>
                              <a:lnTo>
                                <a:pt x="19864" y="7430"/>
                              </a:lnTo>
                              <a:lnTo>
                                <a:pt x="19864" y="8149"/>
                              </a:lnTo>
                              <a:cubicBezTo>
                                <a:pt x="19864" y="8239"/>
                                <a:pt x="19872" y="8298"/>
                                <a:pt x="19884" y="8298"/>
                              </a:cubicBezTo>
                              <a:lnTo>
                                <a:pt x="20048" y="8298"/>
                              </a:lnTo>
                              <a:cubicBezTo>
                                <a:pt x="20060" y="8298"/>
                                <a:pt x="20068" y="8239"/>
                                <a:pt x="20068" y="8149"/>
                              </a:cubicBezTo>
                              <a:lnTo>
                                <a:pt x="20068" y="7430"/>
                              </a:lnTo>
                              <a:lnTo>
                                <a:pt x="20164" y="7430"/>
                              </a:lnTo>
                              <a:cubicBezTo>
                                <a:pt x="20176" y="7430"/>
                                <a:pt x="20184" y="7370"/>
                                <a:pt x="20184" y="7280"/>
                              </a:cubicBezTo>
                              <a:lnTo>
                                <a:pt x="20184" y="5992"/>
                              </a:lnTo>
                              <a:cubicBezTo>
                                <a:pt x="20184" y="5902"/>
                                <a:pt x="20176" y="5842"/>
                                <a:pt x="20164" y="5842"/>
                              </a:cubicBezTo>
                              <a:lnTo>
                                <a:pt x="20068" y="5842"/>
                              </a:lnTo>
                              <a:lnTo>
                                <a:pt x="20068" y="5123"/>
                              </a:lnTo>
                              <a:cubicBezTo>
                                <a:pt x="20068" y="5063"/>
                                <a:pt x="20060" y="5003"/>
                                <a:pt x="20048" y="5003"/>
                              </a:cubicBezTo>
                              <a:close/>
                              <a:moveTo>
                                <a:pt x="20460" y="7759"/>
                              </a:moveTo>
                              <a:lnTo>
                                <a:pt x="20276" y="7759"/>
                              </a:lnTo>
                              <a:cubicBezTo>
                                <a:pt x="20264" y="7759"/>
                                <a:pt x="20256" y="7819"/>
                                <a:pt x="20256" y="7909"/>
                              </a:cubicBezTo>
                              <a:lnTo>
                                <a:pt x="20256" y="8688"/>
                              </a:lnTo>
                              <a:lnTo>
                                <a:pt x="20152" y="8688"/>
                              </a:lnTo>
                              <a:cubicBezTo>
                                <a:pt x="20140" y="8688"/>
                                <a:pt x="20132" y="8748"/>
                                <a:pt x="20132" y="8838"/>
                              </a:cubicBezTo>
                              <a:lnTo>
                                <a:pt x="20132" y="9467"/>
                              </a:lnTo>
                              <a:lnTo>
                                <a:pt x="20132" y="9467"/>
                              </a:lnTo>
                              <a:lnTo>
                                <a:pt x="20132" y="10216"/>
                              </a:lnTo>
                              <a:cubicBezTo>
                                <a:pt x="20132" y="10306"/>
                                <a:pt x="20140" y="10366"/>
                                <a:pt x="20152" y="10366"/>
                              </a:cubicBezTo>
                              <a:lnTo>
                                <a:pt x="20256" y="10366"/>
                              </a:lnTo>
                              <a:lnTo>
                                <a:pt x="20256" y="11145"/>
                              </a:lnTo>
                              <a:cubicBezTo>
                                <a:pt x="20256" y="11234"/>
                                <a:pt x="20264" y="11294"/>
                                <a:pt x="20276" y="11294"/>
                              </a:cubicBezTo>
                              <a:lnTo>
                                <a:pt x="20460" y="11294"/>
                              </a:lnTo>
                              <a:cubicBezTo>
                                <a:pt x="20472" y="11294"/>
                                <a:pt x="20480" y="11234"/>
                                <a:pt x="20480" y="11145"/>
                              </a:cubicBezTo>
                              <a:lnTo>
                                <a:pt x="20480" y="10366"/>
                              </a:lnTo>
                              <a:lnTo>
                                <a:pt x="20584" y="10366"/>
                              </a:lnTo>
                              <a:cubicBezTo>
                                <a:pt x="20596" y="10366"/>
                                <a:pt x="20604" y="10306"/>
                                <a:pt x="20604" y="10216"/>
                              </a:cubicBezTo>
                              <a:lnTo>
                                <a:pt x="20604" y="8838"/>
                              </a:lnTo>
                              <a:cubicBezTo>
                                <a:pt x="20604" y="8748"/>
                                <a:pt x="20596" y="8688"/>
                                <a:pt x="20584" y="8688"/>
                              </a:cubicBezTo>
                              <a:lnTo>
                                <a:pt x="20480" y="8688"/>
                              </a:lnTo>
                              <a:lnTo>
                                <a:pt x="20480" y="7909"/>
                              </a:lnTo>
                              <a:cubicBezTo>
                                <a:pt x="20480" y="7849"/>
                                <a:pt x="20472" y="7759"/>
                                <a:pt x="20460" y="7759"/>
                              </a:cubicBezTo>
                              <a:close/>
                              <a:moveTo>
                                <a:pt x="20276" y="17256"/>
                              </a:moveTo>
                              <a:lnTo>
                                <a:pt x="20460" y="17256"/>
                              </a:lnTo>
                              <a:cubicBezTo>
                                <a:pt x="20472" y="17256"/>
                                <a:pt x="20480" y="17196"/>
                                <a:pt x="20480" y="17106"/>
                              </a:cubicBezTo>
                              <a:lnTo>
                                <a:pt x="20480" y="16327"/>
                              </a:lnTo>
                              <a:lnTo>
                                <a:pt x="20584" y="16327"/>
                              </a:lnTo>
                              <a:cubicBezTo>
                                <a:pt x="20596" y="16327"/>
                                <a:pt x="20604" y="16267"/>
                                <a:pt x="20604" y="16178"/>
                              </a:cubicBezTo>
                              <a:lnTo>
                                <a:pt x="20604" y="14799"/>
                              </a:lnTo>
                              <a:cubicBezTo>
                                <a:pt x="20604" y="14710"/>
                                <a:pt x="20596" y="14650"/>
                                <a:pt x="20584" y="14650"/>
                              </a:cubicBezTo>
                              <a:lnTo>
                                <a:pt x="20480" y="14650"/>
                              </a:lnTo>
                              <a:lnTo>
                                <a:pt x="20480" y="13871"/>
                              </a:lnTo>
                              <a:cubicBezTo>
                                <a:pt x="20480" y="13781"/>
                                <a:pt x="20472" y="13721"/>
                                <a:pt x="20460" y="13721"/>
                              </a:cubicBezTo>
                              <a:lnTo>
                                <a:pt x="20276" y="13721"/>
                              </a:lnTo>
                              <a:cubicBezTo>
                                <a:pt x="20264" y="13721"/>
                                <a:pt x="20256" y="13781"/>
                                <a:pt x="20256" y="13871"/>
                              </a:cubicBezTo>
                              <a:lnTo>
                                <a:pt x="20256" y="14650"/>
                              </a:lnTo>
                              <a:lnTo>
                                <a:pt x="20152" y="14650"/>
                              </a:lnTo>
                              <a:cubicBezTo>
                                <a:pt x="20140" y="14650"/>
                                <a:pt x="20132" y="14710"/>
                                <a:pt x="20132" y="14799"/>
                              </a:cubicBezTo>
                              <a:lnTo>
                                <a:pt x="20132" y="15429"/>
                              </a:lnTo>
                              <a:lnTo>
                                <a:pt x="20132" y="15429"/>
                              </a:lnTo>
                              <a:lnTo>
                                <a:pt x="20132" y="16178"/>
                              </a:lnTo>
                              <a:cubicBezTo>
                                <a:pt x="20132" y="16267"/>
                                <a:pt x="20140" y="16327"/>
                                <a:pt x="20152" y="16327"/>
                              </a:cubicBezTo>
                              <a:lnTo>
                                <a:pt x="20256" y="16327"/>
                              </a:lnTo>
                              <a:lnTo>
                                <a:pt x="20256" y="17106"/>
                              </a:lnTo>
                              <a:cubicBezTo>
                                <a:pt x="20256" y="17166"/>
                                <a:pt x="20264" y="17256"/>
                                <a:pt x="20276" y="172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D00E9B0" id="Grupo 22" o:spid="_x0000_s1026" alt="&quot;&quot;" style="position:absolute;margin-left:0;margin-top:0;width:540pt;height:72.7pt;z-index:-251637760;mso-width-percent:1000;mso-position-horizontal:center;mso-position-horizontal-relative:margin;mso-position-vertical:bottom;mso-position-vertical-relative:page;mso-width-percent:1000;mso-width-relative:margin;mso-height-relative:margin" coordsize="6858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">
              <v:rect id="Rectángulo" o:spid="_x0000_s1027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" fillcolor="#264d2b [3204]" stroked="f" strokeweight="1pt">
                <v:stroke miterlimit="4"/>
                <v:textbox inset="3pt,3pt,3pt,3pt"/>
              </v:rect>
              <v:shape id="Forma" o:spid="_x0000_s1028" style="position:absolute;width:68580;height:9156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 strokeweight="1pt">
                <v:stroke miterlimit="4" joinstyle="miter"/>
                <v:path arrowok="t" o:extrusionok="f" o:connecttype="custom" o:connectlocs="3429000,457835;3429000,457835;3429000,457835;3429000,457835" o:connectangles="0,90,180,270"/>
              </v:shape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5E88A" w14:textId="77777777" w:rsidR="00241C2D" w:rsidRDefault="00241C2D" w:rsidP="008F1194">
      <w:pPr>
        <w:spacing w:after="0"/>
      </w:pPr>
      <w:r>
        <w:separator/>
      </w:r>
    </w:p>
    <w:p w14:paraId="2C66C901" w14:textId="77777777" w:rsidR="00241C2D" w:rsidRDefault="00241C2D"/>
  </w:footnote>
  <w:footnote w:type="continuationSeparator" w:id="0">
    <w:p w14:paraId="124B348D" w14:textId="77777777" w:rsidR="00241C2D" w:rsidRDefault="00241C2D" w:rsidP="008F1194">
      <w:pPr>
        <w:spacing w:after="0"/>
      </w:pPr>
      <w:r>
        <w:continuationSeparator/>
      </w:r>
    </w:p>
    <w:p w14:paraId="6A2BB09B" w14:textId="77777777" w:rsidR="00241C2D" w:rsidRDefault="00241C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AAC18" w14:textId="51B6BE03" w:rsidR="00837669" w:rsidRDefault="00A95391" w:rsidP="00256681">
    <w:pPr>
      <w:tabs>
        <w:tab w:val="center" w:pos="4680"/>
        <w:tab w:val="right" w:pos="9360"/>
      </w:tabs>
      <w:spacing w:after="0"/>
      <w:ind w:right="27"/>
      <w:jc w:val="right"/>
    </w:pPr>
    <w:r w:rsidRPr="00671EF0">
      <w:rPr>
        <w:noProof/>
        <w:lang w:bidi="es-ES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9A4C5BA" wp14:editId="21425A5F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9525"/>
              <wp:wrapNone/>
              <wp:docPr id="17" name="Grupo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56"/>
                        <a:chOff x="0" y="0"/>
                        <a:chExt cx="6858000" cy="909321"/>
                      </a:xfrm>
                    </wpg:grpSpPr>
                    <wps:wsp>
                      <wps:cNvPr id="18" name="Forma"/>
                      <wps:cNvSpPr/>
                      <wps:spPr>
                        <a:xfrm>
                          <a:off x="0" y="0"/>
                          <a:ext cx="2508250" cy="82804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9347" y="5764"/>
                              </a:moveTo>
                              <a:lnTo>
                                <a:pt x="18997" y="5764"/>
                              </a:lnTo>
                              <a:lnTo>
                                <a:pt x="18997" y="4704"/>
                              </a:lnTo>
                              <a:cubicBezTo>
                                <a:pt x="18997" y="4572"/>
                                <a:pt x="18964" y="4506"/>
                                <a:pt x="18931" y="4506"/>
                              </a:cubicBezTo>
                              <a:lnTo>
                                <a:pt x="18319" y="4506"/>
                              </a:lnTo>
                              <a:cubicBezTo>
                                <a:pt x="18275" y="4506"/>
                                <a:pt x="18253" y="4605"/>
                                <a:pt x="18253" y="4704"/>
                              </a:cubicBezTo>
                              <a:lnTo>
                                <a:pt x="18253" y="5764"/>
                              </a:lnTo>
                              <a:lnTo>
                                <a:pt x="17903" y="5764"/>
                              </a:lnTo>
                              <a:cubicBezTo>
                                <a:pt x="17860" y="5764"/>
                                <a:pt x="17838" y="5864"/>
                                <a:pt x="17838" y="5963"/>
                              </a:cubicBezTo>
                              <a:lnTo>
                                <a:pt x="17838" y="7818"/>
                              </a:lnTo>
                              <a:cubicBezTo>
                                <a:pt x="17838" y="7951"/>
                                <a:pt x="17871" y="8017"/>
                                <a:pt x="17903" y="8017"/>
                              </a:cubicBezTo>
                              <a:lnTo>
                                <a:pt x="18253" y="8017"/>
                              </a:lnTo>
                              <a:lnTo>
                                <a:pt x="18253" y="9077"/>
                              </a:lnTo>
                              <a:cubicBezTo>
                                <a:pt x="18253" y="9210"/>
                                <a:pt x="18286" y="9276"/>
                                <a:pt x="18319" y="9276"/>
                              </a:cubicBezTo>
                              <a:lnTo>
                                <a:pt x="18931" y="9276"/>
                              </a:lnTo>
                              <a:cubicBezTo>
                                <a:pt x="18975" y="9276"/>
                                <a:pt x="18997" y="9177"/>
                                <a:pt x="18997" y="9077"/>
                              </a:cubicBezTo>
                              <a:lnTo>
                                <a:pt x="18997" y="8017"/>
                              </a:lnTo>
                              <a:lnTo>
                                <a:pt x="19347" y="8017"/>
                              </a:lnTo>
                              <a:cubicBezTo>
                                <a:pt x="19391" y="8017"/>
                                <a:pt x="19413" y="7918"/>
                                <a:pt x="19413" y="7818"/>
                              </a:cubicBezTo>
                              <a:lnTo>
                                <a:pt x="19413" y="5996"/>
                              </a:lnTo>
                              <a:cubicBezTo>
                                <a:pt x="19413" y="5864"/>
                                <a:pt x="19380" y="5764"/>
                                <a:pt x="19347" y="5764"/>
                              </a:cubicBezTo>
                              <a:close/>
                              <a:moveTo>
                                <a:pt x="21523" y="12291"/>
                              </a:moveTo>
                              <a:lnTo>
                                <a:pt x="21206" y="12291"/>
                              </a:lnTo>
                              <a:lnTo>
                                <a:pt x="21206" y="11330"/>
                              </a:lnTo>
                              <a:cubicBezTo>
                                <a:pt x="21206" y="11231"/>
                                <a:pt x="21173" y="11131"/>
                                <a:pt x="21141" y="11131"/>
                              </a:cubicBezTo>
                              <a:lnTo>
                                <a:pt x="20594" y="11131"/>
                              </a:lnTo>
                              <a:cubicBezTo>
                                <a:pt x="20561" y="11131"/>
                                <a:pt x="20528" y="11231"/>
                                <a:pt x="20528" y="11330"/>
                              </a:cubicBezTo>
                              <a:lnTo>
                                <a:pt x="20528" y="12291"/>
                              </a:lnTo>
                              <a:lnTo>
                                <a:pt x="20211" y="12291"/>
                              </a:lnTo>
                              <a:cubicBezTo>
                                <a:pt x="20178" y="12291"/>
                                <a:pt x="20145" y="12390"/>
                                <a:pt x="20145" y="12490"/>
                              </a:cubicBezTo>
                              <a:lnTo>
                                <a:pt x="20145" y="14146"/>
                              </a:lnTo>
                              <a:cubicBezTo>
                                <a:pt x="20145" y="14245"/>
                                <a:pt x="20178" y="14345"/>
                                <a:pt x="20211" y="14345"/>
                              </a:cubicBezTo>
                              <a:lnTo>
                                <a:pt x="20528" y="14345"/>
                              </a:lnTo>
                              <a:lnTo>
                                <a:pt x="20528" y="15272"/>
                              </a:lnTo>
                              <a:cubicBezTo>
                                <a:pt x="20528" y="15372"/>
                                <a:pt x="20561" y="15471"/>
                                <a:pt x="20594" y="15471"/>
                              </a:cubicBezTo>
                              <a:lnTo>
                                <a:pt x="21141" y="15471"/>
                              </a:lnTo>
                              <a:cubicBezTo>
                                <a:pt x="21173" y="15471"/>
                                <a:pt x="21206" y="15372"/>
                                <a:pt x="21206" y="15272"/>
                              </a:cubicBezTo>
                              <a:lnTo>
                                <a:pt x="21206" y="14312"/>
                              </a:lnTo>
                              <a:lnTo>
                                <a:pt x="21523" y="14312"/>
                              </a:lnTo>
                              <a:cubicBezTo>
                                <a:pt x="21556" y="14312"/>
                                <a:pt x="21589" y="14212"/>
                                <a:pt x="21589" y="14113"/>
                              </a:cubicBezTo>
                              <a:lnTo>
                                <a:pt x="21589" y="12456"/>
                              </a:lnTo>
                              <a:cubicBezTo>
                                <a:pt x="21589" y="12390"/>
                                <a:pt x="21556" y="12291"/>
                                <a:pt x="21523" y="12291"/>
                              </a:cubicBezTo>
                              <a:close/>
                              <a:moveTo>
                                <a:pt x="19347" y="19082"/>
                              </a:moveTo>
                              <a:lnTo>
                                <a:pt x="18997" y="19082"/>
                              </a:lnTo>
                              <a:lnTo>
                                <a:pt x="18997" y="18022"/>
                              </a:lnTo>
                              <a:cubicBezTo>
                                <a:pt x="18997" y="17890"/>
                                <a:pt x="18964" y="17823"/>
                                <a:pt x="18931" y="17823"/>
                              </a:cubicBezTo>
                              <a:lnTo>
                                <a:pt x="18319" y="17823"/>
                              </a:lnTo>
                              <a:cubicBezTo>
                                <a:pt x="18275" y="17823"/>
                                <a:pt x="18253" y="17923"/>
                                <a:pt x="18253" y="18022"/>
                              </a:cubicBezTo>
                              <a:lnTo>
                                <a:pt x="18253" y="19082"/>
                              </a:lnTo>
                              <a:lnTo>
                                <a:pt x="17903" y="19082"/>
                              </a:lnTo>
                              <a:cubicBezTo>
                                <a:pt x="17860" y="19082"/>
                                <a:pt x="17838" y="19182"/>
                                <a:pt x="17838" y="19281"/>
                              </a:cubicBezTo>
                              <a:lnTo>
                                <a:pt x="17838" y="21136"/>
                              </a:lnTo>
                              <a:cubicBezTo>
                                <a:pt x="17838" y="21269"/>
                                <a:pt x="17871" y="21335"/>
                                <a:pt x="17903" y="21335"/>
                              </a:cubicBezTo>
                              <a:lnTo>
                                <a:pt x="18253" y="21335"/>
                              </a:lnTo>
                              <a:lnTo>
                                <a:pt x="18253" y="21567"/>
                              </a:lnTo>
                              <a:lnTo>
                                <a:pt x="18997" y="21567"/>
                              </a:lnTo>
                              <a:lnTo>
                                <a:pt x="18997" y="21335"/>
                              </a:lnTo>
                              <a:lnTo>
                                <a:pt x="19347" y="21335"/>
                              </a:lnTo>
                              <a:cubicBezTo>
                                <a:pt x="19391" y="21335"/>
                                <a:pt x="19413" y="21236"/>
                                <a:pt x="19413" y="21136"/>
                              </a:cubicBezTo>
                              <a:lnTo>
                                <a:pt x="19413" y="19281"/>
                              </a:lnTo>
                              <a:cubicBezTo>
                                <a:pt x="19413" y="19182"/>
                                <a:pt x="19380" y="19082"/>
                                <a:pt x="19347" y="19082"/>
                              </a:cubicBezTo>
                              <a:close/>
                              <a:moveTo>
                                <a:pt x="6135" y="1921"/>
                              </a:moveTo>
                              <a:lnTo>
                                <a:pt x="6726" y="1921"/>
                              </a:lnTo>
                              <a:lnTo>
                                <a:pt x="6726" y="3710"/>
                              </a:lnTo>
                              <a:cubicBezTo>
                                <a:pt x="6726" y="3909"/>
                                <a:pt x="6781" y="4075"/>
                                <a:pt x="6846" y="4075"/>
                              </a:cubicBezTo>
                              <a:lnTo>
                                <a:pt x="7874" y="4075"/>
                              </a:lnTo>
                              <a:cubicBezTo>
                                <a:pt x="7940" y="4075"/>
                                <a:pt x="7995" y="3909"/>
                                <a:pt x="7995" y="3710"/>
                              </a:cubicBezTo>
                              <a:lnTo>
                                <a:pt x="7995" y="1921"/>
                              </a:lnTo>
                              <a:lnTo>
                                <a:pt x="8585" y="1921"/>
                              </a:lnTo>
                              <a:cubicBezTo>
                                <a:pt x="8651" y="1921"/>
                                <a:pt x="8706" y="1756"/>
                                <a:pt x="8706" y="1557"/>
                              </a:cubicBezTo>
                              <a:lnTo>
                                <a:pt x="8706" y="166"/>
                              </a:lnTo>
                              <a:lnTo>
                                <a:pt x="8706" y="166"/>
                              </a:lnTo>
                              <a:lnTo>
                                <a:pt x="8706" y="0"/>
                              </a:lnTo>
                              <a:lnTo>
                                <a:pt x="6015" y="0"/>
                              </a:lnTo>
                              <a:lnTo>
                                <a:pt x="6015" y="1557"/>
                              </a:lnTo>
                              <a:cubicBezTo>
                                <a:pt x="6015" y="1756"/>
                                <a:pt x="6070" y="1921"/>
                                <a:pt x="6135" y="1921"/>
                              </a:cubicBezTo>
                              <a:close/>
                              <a:moveTo>
                                <a:pt x="8399" y="5267"/>
                              </a:moveTo>
                              <a:lnTo>
                                <a:pt x="8399" y="8083"/>
                              </a:lnTo>
                              <a:cubicBezTo>
                                <a:pt x="8399" y="8249"/>
                                <a:pt x="8443" y="8415"/>
                                <a:pt x="8509" y="8415"/>
                              </a:cubicBezTo>
                              <a:lnTo>
                                <a:pt x="9045" y="8415"/>
                              </a:lnTo>
                              <a:lnTo>
                                <a:pt x="9045" y="10038"/>
                              </a:lnTo>
                              <a:cubicBezTo>
                                <a:pt x="9045" y="10204"/>
                                <a:pt x="9088" y="10369"/>
                                <a:pt x="9154" y="10369"/>
                              </a:cubicBezTo>
                              <a:lnTo>
                                <a:pt x="10084" y="10369"/>
                              </a:lnTo>
                              <a:cubicBezTo>
                                <a:pt x="10138" y="10369"/>
                                <a:pt x="10193" y="10237"/>
                                <a:pt x="10193" y="10038"/>
                              </a:cubicBezTo>
                              <a:lnTo>
                                <a:pt x="10193" y="8415"/>
                              </a:lnTo>
                              <a:lnTo>
                                <a:pt x="10729" y="8415"/>
                              </a:lnTo>
                              <a:cubicBezTo>
                                <a:pt x="10784" y="8415"/>
                                <a:pt x="10838" y="8282"/>
                                <a:pt x="10838" y="8083"/>
                              </a:cubicBezTo>
                              <a:lnTo>
                                <a:pt x="10838" y="6825"/>
                              </a:lnTo>
                              <a:lnTo>
                                <a:pt x="10838" y="6825"/>
                              </a:lnTo>
                              <a:lnTo>
                                <a:pt x="10838" y="5267"/>
                              </a:lnTo>
                              <a:cubicBezTo>
                                <a:pt x="10838" y="5102"/>
                                <a:pt x="10795" y="4936"/>
                                <a:pt x="10729" y="4936"/>
                              </a:cubicBezTo>
                              <a:lnTo>
                                <a:pt x="10193" y="4936"/>
                              </a:lnTo>
                              <a:lnTo>
                                <a:pt x="10193" y="3346"/>
                              </a:lnTo>
                              <a:cubicBezTo>
                                <a:pt x="10193" y="3180"/>
                                <a:pt x="10149" y="3015"/>
                                <a:pt x="10084" y="3015"/>
                              </a:cubicBezTo>
                              <a:lnTo>
                                <a:pt x="9154" y="3015"/>
                              </a:lnTo>
                              <a:cubicBezTo>
                                <a:pt x="9099" y="3015"/>
                                <a:pt x="9045" y="3147"/>
                                <a:pt x="9045" y="3346"/>
                              </a:cubicBezTo>
                              <a:lnTo>
                                <a:pt x="9045" y="4936"/>
                              </a:lnTo>
                              <a:lnTo>
                                <a:pt x="8509" y="4936"/>
                              </a:lnTo>
                              <a:cubicBezTo>
                                <a:pt x="8454" y="4936"/>
                                <a:pt x="8399" y="5069"/>
                                <a:pt x="8399" y="5267"/>
                              </a:cubicBezTo>
                              <a:close/>
                              <a:moveTo>
                                <a:pt x="20156" y="0"/>
                              </a:moveTo>
                              <a:lnTo>
                                <a:pt x="20156" y="828"/>
                              </a:lnTo>
                              <a:cubicBezTo>
                                <a:pt x="20156" y="928"/>
                                <a:pt x="20189" y="1027"/>
                                <a:pt x="20222" y="1027"/>
                              </a:cubicBezTo>
                              <a:lnTo>
                                <a:pt x="20539" y="1027"/>
                              </a:lnTo>
                              <a:lnTo>
                                <a:pt x="20539" y="1988"/>
                              </a:lnTo>
                              <a:cubicBezTo>
                                <a:pt x="20539" y="2087"/>
                                <a:pt x="20572" y="2187"/>
                                <a:pt x="20605" y="2187"/>
                              </a:cubicBezTo>
                              <a:lnTo>
                                <a:pt x="21152" y="2187"/>
                              </a:lnTo>
                              <a:cubicBezTo>
                                <a:pt x="21184" y="2187"/>
                                <a:pt x="21217" y="2087"/>
                                <a:pt x="21217" y="1988"/>
                              </a:cubicBezTo>
                              <a:lnTo>
                                <a:pt x="21217" y="1027"/>
                              </a:lnTo>
                              <a:lnTo>
                                <a:pt x="21534" y="1027"/>
                              </a:lnTo>
                              <a:cubicBezTo>
                                <a:pt x="21567" y="1027"/>
                                <a:pt x="21600" y="928"/>
                                <a:pt x="21600" y="828"/>
                              </a:cubicBezTo>
                              <a:lnTo>
                                <a:pt x="21600" y="0"/>
                              </a:lnTo>
                              <a:lnTo>
                                <a:pt x="20156" y="0"/>
                              </a:lnTo>
                              <a:close/>
                              <a:moveTo>
                                <a:pt x="6475" y="17558"/>
                              </a:moveTo>
                              <a:lnTo>
                                <a:pt x="5818" y="17558"/>
                              </a:lnTo>
                              <a:lnTo>
                                <a:pt x="5818" y="15571"/>
                              </a:lnTo>
                              <a:cubicBezTo>
                                <a:pt x="5818" y="15339"/>
                                <a:pt x="5764" y="15173"/>
                                <a:pt x="5687" y="15173"/>
                              </a:cubicBezTo>
                              <a:lnTo>
                                <a:pt x="4539" y="15173"/>
                              </a:lnTo>
                              <a:cubicBezTo>
                                <a:pt x="4528" y="15173"/>
                                <a:pt x="4528" y="15173"/>
                                <a:pt x="4517" y="15173"/>
                              </a:cubicBezTo>
                              <a:lnTo>
                                <a:pt x="4517" y="11396"/>
                              </a:lnTo>
                              <a:cubicBezTo>
                                <a:pt x="4517" y="11164"/>
                                <a:pt x="4451" y="10933"/>
                                <a:pt x="4364" y="10933"/>
                              </a:cubicBezTo>
                              <a:lnTo>
                                <a:pt x="3631" y="10933"/>
                              </a:lnTo>
                              <a:lnTo>
                                <a:pt x="3631" y="8713"/>
                              </a:lnTo>
                              <a:cubicBezTo>
                                <a:pt x="3631" y="8481"/>
                                <a:pt x="3565" y="8249"/>
                                <a:pt x="3478" y="8249"/>
                              </a:cubicBezTo>
                              <a:lnTo>
                                <a:pt x="2439" y="8249"/>
                              </a:lnTo>
                              <a:lnTo>
                                <a:pt x="2439" y="5002"/>
                              </a:lnTo>
                              <a:lnTo>
                                <a:pt x="3478" y="5002"/>
                              </a:lnTo>
                              <a:cubicBezTo>
                                <a:pt x="3533" y="5002"/>
                                <a:pt x="3576" y="4903"/>
                                <a:pt x="3598" y="4804"/>
                              </a:cubicBezTo>
                              <a:lnTo>
                                <a:pt x="3598" y="8117"/>
                              </a:lnTo>
                              <a:cubicBezTo>
                                <a:pt x="3598" y="8348"/>
                                <a:pt x="3653" y="8514"/>
                                <a:pt x="3729" y="8514"/>
                              </a:cubicBezTo>
                              <a:lnTo>
                                <a:pt x="4386" y="8514"/>
                              </a:lnTo>
                              <a:lnTo>
                                <a:pt x="4386" y="10502"/>
                              </a:lnTo>
                              <a:cubicBezTo>
                                <a:pt x="4386" y="10734"/>
                                <a:pt x="4440" y="10899"/>
                                <a:pt x="4517" y="10899"/>
                              </a:cubicBezTo>
                              <a:lnTo>
                                <a:pt x="5665" y="10899"/>
                              </a:lnTo>
                              <a:cubicBezTo>
                                <a:pt x="5742" y="10899"/>
                                <a:pt x="5796" y="10734"/>
                                <a:pt x="5796" y="10502"/>
                              </a:cubicBezTo>
                              <a:lnTo>
                                <a:pt x="5796" y="8514"/>
                              </a:lnTo>
                              <a:lnTo>
                                <a:pt x="6453" y="8514"/>
                              </a:lnTo>
                              <a:cubicBezTo>
                                <a:pt x="6529" y="8514"/>
                                <a:pt x="6584" y="8348"/>
                                <a:pt x="6584" y="8117"/>
                              </a:cubicBezTo>
                              <a:lnTo>
                                <a:pt x="6584" y="4671"/>
                              </a:lnTo>
                              <a:cubicBezTo>
                                <a:pt x="6584" y="4439"/>
                                <a:pt x="6529" y="4274"/>
                                <a:pt x="6453" y="4274"/>
                              </a:cubicBezTo>
                              <a:lnTo>
                                <a:pt x="5796" y="4274"/>
                              </a:lnTo>
                              <a:lnTo>
                                <a:pt x="5796" y="2286"/>
                              </a:lnTo>
                              <a:cubicBezTo>
                                <a:pt x="5796" y="2054"/>
                                <a:pt x="5742" y="1888"/>
                                <a:pt x="5665" y="1888"/>
                              </a:cubicBezTo>
                              <a:lnTo>
                                <a:pt x="4517" y="1888"/>
                              </a:lnTo>
                              <a:cubicBezTo>
                                <a:pt x="4506" y="1888"/>
                                <a:pt x="4506" y="1888"/>
                                <a:pt x="4495" y="1888"/>
                              </a:cubicBezTo>
                              <a:lnTo>
                                <a:pt x="4495" y="0"/>
                              </a:lnTo>
                              <a:lnTo>
                                <a:pt x="1170" y="0"/>
                              </a:lnTo>
                              <a:lnTo>
                                <a:pt x="1170" y="828"/>
                              </a:lnTo>
                              <a:lnTo>
                                <a:pt x="0" y="828"/>
                              </a:lnTo>
                              <a:lnTo>
                                <a:pt x="0" y="11993"/>
                              </a:lnTo>
                              <a:lnTo>
                                <a:pt x="1192" y="11993"/>
                              </a:lnTo>
                              <a:lnTo>
                                <a:pt x="1192" y="14113"/>
                              </a:lnTo>
                              <a:lnTo>
                                <a:pt x="0" y="14113"/>
                              </a:lnTo>
                              <a:lnTo>
                                <a:pt x="0" y="21567"/>
                              </a:lnTo>
                              <a:lnTo>
                                <a:pt x="2450" y="21567"/>
                              </a:lnTo>
                              <a:lnTo>
                                <a:pt x="2450" y="18320"/>
                              </a:lnTo>
                              <a:lnTo>
                                <a:pt x="3489" y="18320"/>
                              </a:lnTo>
                              <a:cubicBezTo>
                                <a:pt x="3543" y="18320"/>
                                <a:pt x="3587" y="18221"/>
                                <a:pt x="3609" y="18121"/>
                              </a:cubicBezTo>
                              <a:lnTo>
                                <a:pt x="3609" y="21434"/>
                              </a:lnTo>
                              <a:cubicBezTo>
                                <a:pt x="3609" y="21501"/>
                                <a:pt x="3609" y="21534"/>
                                <a:pt x="3620" y="21600"/>
                              </a:cubicBezTo>
                              <a:lnTo>
                                <a:pt x="6595" y="21600"/>
                              </a:lnTo>
                              <a:cubicBezTo>
                                <a:pt x="6606" y="21567"/>
                                <a:pt x="6606" y="21501"/>
                                <a:pt x="6606" y="21434"/>
                              </a:cubicBezTo>
                              <a:lnTo>
                                <a:pt x="6606" y="17989"/>
                              </a:lnTo>
                              <a:cubicBezTo>
                                <a:pt x="6606" y="17757"/>
                                <a:pt x="6540" y="17558"/>
                                <a:pt x="6475" y="17558"/>
                              </a:cubicBezTo>
                              <a:close/>
                              <a:moveTo>
                                <a:pt x="3642" y="2385"/>
                              </a:moveTo>
                              <a:lnTo>
                                <a:pt x="4375" y="2385"/>
                              </a:lnTo>
                              <a:cubicBezTo>
                                <a:pt x="4386" y="2385"/>
                                <a:pt x="4397" y="2385"/>
                                <a:pt x="4407" y="2352"/>
                              </a:cubicBezTo>
                              <a:lnTo>
                                <a:pt x="4407" y="4274"/>
                              </a:lnTo>
                              <a:lnTo>
                                <a:pt x="3751" y="4274"/>
                              </a:lnTo>
                              <a:cubicBezTo>
                                <a:pt x="3708" y="4274"/>
                                <a:pt x="3675" y="4340"/>
                                <a:pt x="3642" y="4439"/>
                              </a:cubicBezTo>
                              <a:lnTo>
                                <a:pt x="3642" y="2385"/>
                              </a:lnTo>
                              <a:close/>
                              <a:moveTo>
                                <a:pt x="2078" y="17061"/>
                              </a:moveTo>
                              <a:lnTo>
                                <a:pt x="1476" y="17061"/>
                              </a:lnTo>
                              <a:lnTo>
                                <a:pt x="1476" y="15670"/>
                              </a:lnTo>
                              <a:lnTo>
                                <a:pt x="2078" y="15670"/>
                              </a:lnTo>
                              <a:lnTo>
                                <a:pt x="2078" y="17061"/>
                              </a:lnTo>
                              <a:close/>
                              <a:moveTo>
                                <a:pt x="2078" y="10933"/>
                              </a:moveTo>
                              <a:lnTo>
                                <a:pt x="1476" y="10933"/>
                              </a:lnTo>
                              <a:lnTo>
                                <a:pt x="1476" y="9044"/>
                              </a:lnTo>
                              <a:lnTo>
                                <a:pt x="2078" y="9044"/>
                              </a:lnTo>
                              <a:lnTo>
                                <a:pt x="2078" y="10933"/>
                              </a:lnTo>
                              <a:close/>
                              <a:moveTo>
                                <a:pt x="2078" y="3777"/>
                              </a:moveTo>
                              <a:lnTo>
                                <a:pt x="1476" y="3777"/>
                              </a:lnTo>
                              <a:lnTo>
                                <a:pt x="1476" y="2385"/>
                              </a:lnTo>
                              <a:lnTo>
                                <a:pt x="2078" y="2385"/>
                              </a:lnTo>
                              <a:lnTo>
                                <a:pt x="2078" y="3777"/>
                              </a:lnTo>
                              <a:close/>
                              <a:moveTo>
                                <a:pt x="4407" y="17558"/>
                              </a:moveTo>
                              <a:lnTo>
                                <a:pt x="3751" y="17558"/>
                              </a:lnTo>
                              <a:cubicBezTo>
                                <a:pt x="3708" y="17558"/>
                                <a:pt x="3675" y="17625"/>
                                <a:pt x="3642" y="17724"/>
                              </a:cubicBezTo>
                              <a:lnTo>
                                <a:pt x="3642" y="15670"/>
                              </a:lnTo>
                              <a:lnTo>
                                <a:pt x="4375" y="15670"/>
                              </a:lnTo>
                              <a:cubicBezTo>
                                <a:pt x="4386" y="15670"/>
                                <a:pt x="4397" y="15670"/>
                                <a:pt x="4407" y="15637"/>
                              </a:cubicBezTo>
                              <a:lnTo>
                                <a:pt x="4407" y="17558"/>
                              </a:lnTo>
                              <a:close/>
                              <a:moveTo>
                                <a:pt x="8706" y="14875"/>
                              </a:moveTo>
                              <a:lnTo>
                                <a:pt x="8706" y="13483"/>
                              </a:lnTo>
                              <a:lnTo>
                                <a:pt x="8706" y="13483"/>
                              </a:lnTo>
                              <a:lnTo>
                                <a:pt x="8706" y="11761"/>
                              </a:lnTo>
                              <a:cubicBezTo>
                                <a:pt x="8706" y="11562"/>
                                <a:pt x="8651" y="11396"/>
                                <a:pt x="8585" y="11396"/>
                              </a:cubicBezTo>
                              <a:lnTo>
                                <a:pt x="7995" y="11396"/>
                              </a:lnTo>
                              <a:lnTo>
                                <a:pt x="7995" y="9607"/>
                              </a:lnTo>
                              <a:cubicBezTo>
                                <a:pt x="7995" y="9409"/>
                                <a:pt x="7940" y="9243"/>
                                <a:pt x="7874" y="9243"/>
                              </a:cubicBezTo>
                              <a:lnTo>
                                <a:pt x="6846" y="9243"/>
                              </a:lnTo>
                              <a:cubicBezTo>
                                <a:pt x="6781" y="9243"/>
                                <a:pt x="6726" y="9409"/>
                                <a:pt x="6726" y="9607"/>
                              </a:cubicBezTo>
                              <a:lnTo>
                                <a:pt x="6726" y="11396"/>
                              </a:lnTo>
                              <a:lnTo>
                                <a:pt x="6135" y="11396"/>
                              </a:lnTo>
                              <a:cubicBezTo>
                                <a:pt x="6070" y="11396"/>
                                <a:pt x="6015" y="11562"/>
                                <a:pt x="6015" y="11761"/>
                              </a:cubicBezTo>
                              <a:lnTo>
                                <a:pt x="6015" y="14875"/>
                              </a:lnTo>
                              <a:cubicBezTo>
                                <a:pt x="6015" y="15074"/>
                                <a:pt x="6070" y="15239"/>
                                <a:pt x="6135" y="15239"/>
                              </a:cubicBezTo>
                              <a:lnTo>
                                <a:pt x="6726" y="15239"/>
                              </a:lnTo>
                              <a:lnTo>
                                <a:pt x="6726" y="17028"/>
                              </a:lnTo>
                              <a:cubicBezTo>
                                <a:pt x="6726" y="17227"/>
                                <a:pt x="6781" y="17393"/>
                                <a:pt x="6846" y="17393"/>
                              </a:cubicBezTo>
                              <a:lnTo>
                                <a:pt x="7874" y="17393"/>
                              </a:lnTo>
                              <a:cubicBezTo>
                                <a:pt x="7940" y="17393"/>
                                <a:pt x="7995" y="17227"/>
                                <a:pt x="7995" y="17028"/>
                              </a:cubicBezTo>
                              <a:lnTo>
                                <a:pt x="7995" y="15239"/>
                              </a:lnTo>
                              <a:lnTo>
                                <a:pt x="8585" y="15239"/>
                              </a:lnTo>
                              <a:cubicBezTo>
                                <a:pt x="8651" y="15239"/>
                                <a:pt x="8706" y="15074"/>
                                <a:pt x="8706" y="14875"/>
                              </a:cubicBezTo>
                              <a:close/>
                              <a:moveTo>
                                <a:pt x="15005" y="5499"/>
                              </a:moveTo>
                              <a:lnTo>
                                <a:pt x="14579" y="5499"/>
                              </a:lnTo>
                              <a:lnTo>
                                <a:pt x="14579" y="4207"/>
                              </a:lnTo>
                              <a:cubicBezTo>
                                <a:pt x="14579" y="4075"/>
                                <a:pt x="14535" y="3942"/>
                                <a:pt x="14491" y="3942"/>
                              </a:cubicBezTo>
                              <a:lnTo>
                                <a:pt x="13737" y="3942"/>
                              </a:lnTo>
                              <a:cubicBezTo>
                                <a:pt x="13693" y="3942"/>
                                <a:pt x="13649" y="4075"/>
                                <a:pt x="13649" y="4207"/>
                              </a:cubicBezTo>
                              <a:lnTo>
                                <a:pt x="13649" y="5499"/>
                              </a:lnTo>
                              <a:lnTo>
                                <a:pt x="13222" y="5499"/>
                              </a:lnTo>
                              <a:cubicBezTo>
                                <a:pt x="13179" y="5499"/>
                                <a:pt x="13135" y="5632"/>
                                <a:pt x="13135" y="5764"/>
                              </a:cubicBezTo>
                              <a:lnTo>
                                <a:pt x="13135" y="8050"/>
                              </a:lnTo>
                              <a:cubicBezTo>
                                <a:pt x="13135" y="8183"/>
                                <a:pt x="13179" y="8315"/>
                                <a:pt x="13222" y="8315"/>
                              </a:cubicBezTo>
                              <a:lnTo>
                                <a:pt x="13649" y="8315"/>
                              </a:lnTo>
                              <a:lnTo>
                                <a:pt x="13649" y="9607"/>
                              </a:lnTo>
                              <a:cubicBezTo>
                                <a:pt x="13649" y="9740"/>
                                <a:pt x="13693" y="9872"/>
                                <a:pt x="13737" y="9872"/>
                              </a:cubicBezTo>
                              <a:lnTo>
                                <a:pt x="14491" y="9872"/>
                              </a:lnTo>
                              <a:cubicBezTo>
                                <a:pt x="14535" y="9872"/>
                                <a:pt x="14579" y="9740"/>
                                <a:pt x="14579" y="9607"/>
                              </a:cubicBezTo>
                              <a:lnTo>
                                <a:pt x="14579" y="8315"/>
                              </a:lnTo>
                              <a:lnTo>
                                <a:pt x="15005" y="8315"/>
                              </a:lnTo>
                              <a:cubicBezTo>
                                <a:pt x="15049" y="8315"/>
                                <a:pt x="15093" y="8183"/>
                                <a:pt x="15093" y="8050"/>
                              </a:cubicBezTo>
                              <a:lnTo>
                                <a:pt x="15093" y="5764"/>
                              </a:lnTo>
                              <a:cubicBezTo>
                                <a:pt x="15093" y="5632"/>
                                <a:pt x="15060" y="5499"/>
                                <a:pt x="15005" y="5499"/>
                              </a:cubicBezTo>
                              <a:close/>
                              <a:moveTo>
                                <a:pt x="17171" y="12059"/>
                              </a:moveTo>
                              <a:lnTo>
                                <a:pt x="16777" y="12059"/>
                              </a:lnTo>
                              <a:lnTo>
                                <a:pt x="16777" y="10899"/>
                              </a:lnTo>
                              <a:cubicBezTo>
                                <a:pt x="16777" y="10767"/>
                                <a:pt x="16744" y="10667"/>
                                <a:pt x="16700" y="10667"/>
                              </a:cubicBezTo>
                              <a:lnTo>
                                <a:pt x="16022" y="10667"/>
                              </a:lnTo>
                              <a:cubicBezTo>
                                <a:pt x="15979" y="10667"/>
                                <a:pt x="15946" y="10767"/>
                                <a:pt x="15946" y="10899"/>
                              </a:cubicBezTo>
                              <a:lnTo>
                                <a:pt x="15946" y="12059"/>
                              </a:lnTo>
                              <a:lnTo>
                                <a:pt x="15552" y="12059"/>
                              </a:lnTo>
                              <a:cubicBezTo>
                                <a:pt x="15508" y="12059"/>
                                <a:pt x="15475" y="12158"/>
                                <a:pt x="15475" y="12291"/>
                              </a:cubicBezTo>
                              <a:lnTo>
                                <a:pt x="15475" y="14345"/>
                              </a:lnTo>
                              <a:cubicBezTo>
                                <a:pt x="15475" y="14477"/>
                                <a:pt x="15508" y="14577"/>
                                <a:pt x="15552" y="14577"/>
                              </a:cubicBezTo>
                              <a:lnTo>
                                <a:pt x="15946" y="14577"/>
                              </a:lnTo>
                              <a:lnTo>
                                <a:pt x="15946" y="15769"/>
                              </a:lnTo>
                              <a:cubicBezTo>
                                <a:pt x="15946" y="15902"/>
                                <a:pt x="15979" y="16001"/>
                                <a:pt x="16022" y="16001"/>
                              </a:cubicBezTo>
                              <a:lnTo>
                                <a:pt x="16700" y="16001"/>
                              </a:lnTo>
                              <a:cubicBezTo>
                                <a:pt x="16744" y="16001"/>
                                <a:pt x="16777" y="15902"/>
                                <a:pt x="16777" y="15769"/>
                              </a:cubicBezTo>
                              <a:lnTo>
                                <a:pt x="16777" y="14577"/>
                              </a:lnTo>
                              <a:lnTo>
                                <a:pt x="17171" y="14577"/>
                              </a:lnTo>
                              <a:cubicBezTo>
                                <a:pt x="17214" y="14577"/>
                                <a:pt x="17247" y="14477"/>
                                <a:pt x="17247" y="14345"/>
                              </a:cubicBezTo>
                              <a:lnTo>
                                <a:pt x="17247" y="12291"/>
                              </a:lnTo>
                              <a:cubicBezTo>
                                <a:pt x="17247" y="12158"/>
                                <a:pt x="17214" y="12059"/>
                                <a:pt x="17171" y="12059"/>
                              </a:cubicBezTo>
                              <a:close/>
                              <a:moveTo>
                                <a:pt x="15005" y="18817"/>
                              </a:moveTo>
                              <a:lnTo>
                                <a:pt x="14579" y="18817"/>
                              </a:lnTo>
                              <a:lnTo>
                                <a:pt x="14579" y="17525"/>
                              </a:lnTo>
                              <a:cubicBezTo>
                                <a:pt x="14579" y="17393"/>
                                <a:pt x="14535" y="17260"/>
                                <a:pt x="14491" y="17260"/>
                              </a:cubicBezTo>
                              <a:lnTo>
                                <a:pt x="13737" y="17260"/>
                              </a:lnTo>
                              <a:cubicBezTo>
                                <a:pt x="13693" y="17260"/>
                                <a:pt x="13649" y="17393"/>
                                <a:pt x="13649" y="17525"/>
                              </a:cubicBezTo>
                              <a:lnTo>
                                <a:pt x="13649" y="18817"/>
                              </a:lnTo>
                              <a:lnTo>
                                <a:pt x="13222" y="18817"/>
                              </a:lnTo>
                              <a:cubicBezTo>
                                <a:pt x="13179" y="18817"/>
                                <a:pt x="13135" y="18950"/>
                                <a:pt x="13135" y="19082"/>
                              </a:cubicBezTo>
                              <a:lnTo>
                                <a:pt x="13135" y="21368"/>
                              </a:lnTo>
                              <a:cubicBezTo>
                                <a:pt x="13135" y="21467"/>
                                <a:pt x="13157" y="21567"/>
                                <a:pt x="13190" y="21600"/>
                              </a:cubicBezTo>
                              <a:lnTo>
                                <a:pt x="15049" y="21600"/>
                              </a:lnTo>
                              <a:cubicBezTo>
                                <a:pt x="15082" y="21567"/>
                                <a:pt x="15104" y="21467"/>
                                <a:pt x="15104" y="21368"/>
                              </a:cubicBezTo>
                              <a:lnTo>
                                <a:pt x="15104" y="19082"/>
                              </a:lnTo>
                              <a:cubicBezTo>
                                <a:pt x="15093" y="18917"/>
                                <a:pt x="15060" y="18817"/>
                                <a:pt x="15005" y="18817"/>
                              </a:cubicBezTo>
                              <a:close/>
                              <a:moveTo>
                                <a:pt x="10718" y="18221"/>
                              </a:moveTo>
                              <a:lnTo>
                                <a:pt x="10182" y="18221"/>
                              </a:lnTo>
                              <a:lnTo>
                                <a:pt x="10182" y="16631"/>
                              </a:lnTo>
                              <a:cubicBezTo>
                                <a:pt x="10182" y="16465"/>
                                <a:pt x="10138" y="16299"/>
                                <a:pt x="10073" y="16299"/>
                              </a:cubicBezTo>
                              <a:lnTo>
                                <a:pt x="9143" y="16299"/>
                              </a:lnTo>
                              <a:cubicBezTo>
                                <a:pt x="9088" y="16299"/>
                                <a:pt x="9034" y="16432"/>
                                <a:pt x="9034" y="16631"/>
                              </a:cubicBezTo>
                              <a:lnTo>
                                <a:pt x="9034" y="18221"/>
                              </a:lnTo>
                              <a:lnTo>
                                <a:pt x="8498" y="18221"/>
                              </a:lnTo>
                              <a:cubicBezTo>
                                <a:pt x="8443" y="18221"/>
                                <a:pt x="8388" y="18353"/>
                                <a:pt x="8388" y="18552"/>
                              </a:cubicBezTo>
                              <a:lnTo>
                                <a:pt x="8388" y="21368"/>
                              </a:lnTo>
                              <a:cubicBezTo>
                                <a:pt x="8388" y="21467"/>
                                <a:pt x="8399" y="21534"/>
                                <a:pt x="8421" y="21600"/>
                              </a:cubicBezTo>
                              <a:lnTo>
                                <a:pt x="10784" y="21600"/>
                              </a:lnTo>
                              <a:cubicBezTo>
                                <a:pt x="10805" y="21534"/>
                                <a:pt x="10816" y="21467"/>
                                <a:pt x="10816" y="21368"/>
                              </a:cubicBezTo>
                              <a:lnTo>
                                <a:pt x="10816" y="20109"/>
                              </a:lnTo>
                              <a:lnTo>
                                <a:pt x="10816" y="20109"/>
                              </a:lnTo>
                              <a:lnTo>
                                <a:pt x="10816" y="18552"/>
                              </a:lnTo>
                              <a:cubicBezTo>
                                <a:pt x="10827" y="18387"/>
                                <a:pt x="10773" y="18221"/>
                                <a:pt x="10718" y="18221"/>
                              </a:cubicBezTo>
                              <a:close/>
                              <a:moveTo>
                                <a:pt x="15486" y="1027"/>
                              </a:moveTo>
                              <a:cubicBezTo>
                                <a:pt x="15486" y="1160"/>
                                <a:pt x="15519" y="1259"/>
                                <a:pt x="15563" y="1259"/>
                              </a:cubicBezTo>
                              <a:lnTo>
                                <a:pt x="15957" y="1259"/>
                              </a:lnTo>
                              <a:lnTo>
                                <a:pt x="15957" y="2452"/>
                              </a:lnTo>
                              <a:cubicBezTo>
                                <a:pt x="15957" y="2584"/>
                                <a:pt x="15989" y="2683"/>
                                <a:pt x="16033" y="2683"/>
                              </a:cubicBezTo>
                              <a:lnTo>
                                <a:pt x="16711" y="2683"/>
                              </a:lnTo>
                              <a:cubicBezTo>
                                <a:pt x="16755" y="2683"/>
                                <a:pt x="16788" y="2584"/>
                                <a:pt x="16788" y="2452"/>
                              </a:cubicBezTo>
                              <a:lnTo>
                                <a:pt x="16788" y="1259"/>
                              </a:lnTo>
                              <a:lnTo>
                                <a:pt x="17182" y="1259"/>
                              </a:lnTo>
                              <a:cubicBezTo>
                                <a:pt x="17225" y="1259"/>
                                <a:pt x="17258" y="1160"/>
                                <a:pt x="17258" y="1027"/>
                              </a:cubicBezTo>
                              <a:lnTo>
                                <a:pt x="17258" y="0"/>
                              </a:lnTo>
                              <a:lnTo>
                                <a:pt x="15486" y="0"/>
                              </a:lnTo>
                              <a:lnTo>
                                <a:pt x="15486" y="1027"/>
                              </a:lnTo>
                              <a:close/>
                              <a:moveTo>
                                <a:pt x="12862" y="11761"/>
                              </a:moveTo>
                              <a:lnTo>
                                <a:pt x="12380" y="11761"/>
                              </a:lnTo>
                              <a:lnTo>
                                <a:pt x="12380" y="10303"/>
                              </a:lnTo>
                              <a:cubicBezTo>
                                <a:pt x="12380" y="10137"/>
                                <a:pt x="12337" y="10005"/>
                                <a:pt x="12282" y="10005"/>
                              </a:cubicBezTo>
                              <a:lnTo>
                                <a:pt x="11451" y="10005"/>
                              </a:lnTo>
                              <a:cubicBezTo>
                                <a:pt x="11396" y="10005"/>
                                <a:pt x="11352" y="10137"/>
                                <a:pt x="11352" y="10303"/>
                              </a:cubicBezTo>
                              <a:lnTo>
                                <a:pt x="11352" y="11761"/>
                              </a:lnTo>
                              <a:lnTo>
                                <a:pt x="10871" y="11761"/>
                              </a:lnTo>
                              <a:cubicBezTo>
                                <a:pt x="10816" y="11761"/>
                                <a:pt x="10773" y="11893"/>
                                <a:pt x="10773" y="12059"/>
                              </a:cubicBezTo>
                              <a:lnTo>
                                <a:pt x="10773" y="14577"/>
                              </a:lnTo>
                              <a:cubicBezTo>
                                <a:pt x="10773" y="14742"/>
                                <a:pt x="10816" y="14875"/>
                                <a:pt x="10871" y="14875"/>
                              </a:cubicBezTo>
                              <a:lnTo>
                                <a:pt x="11352" y="14875"/>
                              </a:lnTo>
                              <a:lnTo>
                                <a:pt x="11352" y="16333"/>
                              </a:lnTo>
                              <a:cubicBezTo>
                                <a:pt x="11352" y="16498"/>
                                <a:pt x="11396" y="16631"/>
                                <a:pt x="11451" y="16631"/>
                              </a:cubicBezTo>
                              <a:lnTo>
                                <a:pt x="12282" y="16631"/>
                              </a:lnTo>
                              <a:cubicBezTo>
                                <a:pt x="12337" y="16631"/>
                                <a:pt x="12380" y="16498"/>
                                <a:pt x="12380" y="16333"/>
                              </a:cubicBezTo>
                              <a:lnTo>
                                <a:pt x="12380" y="14875"/>
                              </a:lnTo>
                              <a:lnTo>
                                <a:pt x="12862" y="14875"/>
                              </a:lnTo>
                              <a:cubicBezTo>
                                <a:pt x="12916" y="14875"/>
                                <a:pt x="12960" y="14742"/>
                                <a:pt x="12960" y="14577"/>
                              </a:cubicBezTo>
                              <a:lnTo>
                                <a:pt x="12960" y="12059"/>
                              </a:lnTo>
                              <a:cubicBezTo>
                                <a:pt x="12949" y="11893"/>
                                <a:pt x="12905" y="11761"/>
                                <a:pt x="12862" y="11761"/>
                              </a:cubicBezTo>
                              <a:close/>
                              <a:moveTo>
                                <a:pt x="10773" y="1259"/>
                              </a:moveTo>
                              <a:cubicBezTo>
                                <a:pt x="10773" y="1425"/>
                                <a:pt x="10816" y="1557"/>
                                <a:pt x="10871" y="1557"/>
                              </a:cubicBezTo>
                              <a:lnTo>
                                <a:pt x="11352" y="1557"/>
                              </a:lnTo>
                              <a:lnTo>
                                <a:pt x="11352" y="3015"/>
                              </a:lnTo>
                              <a:cubicBezTo>
                                <a:pt x="11352" y="3180"/>
                                <a:pt x="11396" y="3313"/>
                                <a:pt x="11451" y="3313"/>
                              </a:cubicBezTo>
                              <a:lnTo>
                                <a:pt x="12282" y="3313"/>
                              </a:lnTo>
                              <a:cubicBezTo>
                                <a:pt x="12337" y="3313"/>
                                <a:pt x="12380" y="3180"/>
                                <a:pt x="12380" y="3015"/>
                              </a:cubicBezTo>
                              <a:lnTo>
                                <a:pt x="12380" y="1557"/>
                              </a:lnTo>
                              <a:lnTo>
                                <a:pt x="12862" y="1557"/>
                              </a:lnTo>
                              <a:cubicBezTo>
                                <a:pt x="12916" y="1557"/>
                                <a:pt x="12960" y="1425"/>
                                <a:pt x="12960" y="1259"/>
                              </a:cubicBezTo>
                              <a:lnTo>
                                <a:pt x="12960" y="0"/>
                              </a:lnTo>
                              <a:lnTo>
                                <a:pt x="10784" y="0"/>
                              </a:lnTo>
                              <a:lnTo>
                                <a:pt x="10784" y="12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9" name="Rectángulo"/>
                      <wps:cNvSpPr/>
                      <wps:spPr>
                        <a:xfrm>
                          <a:off x="0" y="762000"/>
                          <a:ext cx="6858000" cy="1104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1" name="Rectángulo"/>
                      <wps:cNvSpPr/>
                      <wps:spPr>
                        <a:xfrm>
                          <a:off x="0" y="873760"/>
                          <a:ext cx="6858000" cy="35561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1BDF8A5" id="Grupo 17" o:spid="_x0000_s1026" alt="&quot;&quot;" style="position:absolute;margin-left:0;margin-top:0;width:540pt;height:71.3pt;z-index:251676672;mso-width-percent:1000;mso-position-horizontal:center;mso-position-horizontal-relative:margin;mso-position-vertical:top;mso-position-vertical-relative:page;mso-width-percent:1000;mso-width-relative:margin;mso-height-relative:margin" coordsize="68580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">
              <v:shape id="Forma" o:spid="_x0000_s1027" style="position:absolute;width:25082;height:82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 [2732]" stroked="f" strokeweight="1pt">
                <v:stroke miterlimit="4" joinstyle="miter"/>
                <v:path arrowok="t" o:extrusionok="f" o:connecttype="custom" o:connectlocs="1254125,414021;1254125,414021;1254125,414021;1254125,414021" o:connectangles="0,90,180,270"/>
              </v:shape>
              <v:rect id="Rectángulo" o:spid="_x0000_s1028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" fillcolor="#264d2b [3204]" stroked="f" strokeweight="1pt">
                <v:stroke miterlimit="4"/>
                <v:textbox inset="3pt,3pt,3pt,3pt"/>
              </v:rect>
              <v:rect id="Rectángulo" o:spid="_x0000_s1029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" fillcolor="#60b966 [3205]" stroked="f" strokeweight="1pt">
                <v:stroke miterlimit="4"/>
                <v:textbox inset="3pt,3pt,3pt,3pt"/>
              </v:rect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7732" w14:textId="77777777" w:rsidR="001D7E33" w:rsidRDefault="00A95391">
    <w:pPr>
      <w:pStyle w:val="Encabezado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FD39F48" wp14:editId="04927D6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58000" cy="6382512"/>
              <wp:effectExtent l="0" t="0" r="0" b="5715"/>
              <wp:wrapNone/>
              <wp:docPr id="44" name="Grupo 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6382512"/>
                        <a:chOff x="0" y="0"/>
                        <a:chExt cx="6858000" cy="6378303"/>
                      </a:xfrm>
                    </wpg:grpSpPr>
                    <wps:wsp>
                      <wps:cNvPr id="27" name="Rectángulo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43543"/>
                          <a:ext cx="6858000" cy="6334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29" name="Forma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858000" cy="293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  <a:lnTo>
                                <a:pt x="21600" y="18982"/>
                              </a:lnTo>
                              <a:lnTo>
                                <a:pt x="0" y="18982"/>
                              </a:lnTo>
                              <a:lnTo>
                                <a:pt x="0" y="2160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364"/>
                              </a:lnTo>
                              <a:lnTo>
                                <a:pt x="21600" y="16364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pic:pic xmlns:pic="http://schemas.openxmlformats.org/drawingml/2006/picture">
                      <pic:nvPicPr>
                        <pic:cNvPr id="12" name="Imagen 2" descr="persona que escribe en un portapapeles">
                          <a:extLst>
                            <a:ext uri="{FF2B5EF4-FFF2-40B4-BE49-F238E27FC236}">
                              <a16:creationId xmlns:a16="http://schemas.microsoft.com/office/drawing/2014/main" id="{E7AFDFC4-49C3-CC4F-9D3F-E70B877144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506" b="22173"/>
                        <a:stretch/>
                      </pic:blipFill>
                      <pic:spPr bwMode="auto">
                        <a:xfrm>
                          <a:off x="152400" y="1528190"/>
                          <a:ext cx="6540500" cy="467801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336F39D" id="Grupo 44" o:spid="_x0000_s1026" alt="&quot;&quot;" style="position:absolute;margin-left:0;margin-top:0;width:540pt;height:502.55pt;z-index:251674624;mso-position-horizontal:center;mso-position-horizontal-relative:page;mso-position-vertical:top;mso-position-vertical-relative:page;mso-width-relative:margin;mso-height-relative:margin" coordsize="68580,63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">
              <v:rect id="Rectángulo" o:spid="_x0000_s1027" alt="&quot;&quot;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" fillcolor="#264d2b [3204]" stroked="f" strokeweight="1pt">
                <v:stroke miterlimit="4"/>
                <v:textbox inset="3pt,3pt,3pt,3pt"/>
              </v:rect>
              <v:shape id="Forma" o:spid="_x0000_s1028" alt="&quot;&quot;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" path="m,21600r21600,l21600,18982,,18982r,2618xm,l,16364r21600,l21600,,,xe" fillcolor="#60b966 [3205]" stroked="f" strokeweight="1pt">
                <v:stroke miterlimit="4" joinstyle="miter"/>
                <v:path arrowok="t" o:extrusionok="f" o:connecttype="custom" o:connectlocs="3429000,146685;3429000,146685;3429000,146685;3429000,146685" o:connectangles="0,90,180,27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9" type="#_x0000_t75" alt="persona que escribe en un portapapeles" style="position:absolute;left:1524;top:15281;width:65405;height:46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">
                <v:imagedata r:id="rId2" o:title="persona que escribe en un portapapeles" cropbottom="14531f" cropleft="18026f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23B8B"/>
    <w:multiLevelType w:val="hybridMultilevel"/>
    <w:tmpl w:val="E130A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3547C4"/>
    <w:multiLevelType w:val="hybridMultilevel"/>
    <w:tmpl w:val="D0644C9E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63C8E"/>
    <w:multiLevelType w:val="multilevel"/>
    <w:tmpl w:val="24FE79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56F0B"/>
    <w:multiLevelType w:val="hybridMultilevel"/>
    <w:tmpl w:val="8640E514"/>
    <w:lvl w:ilvl="0" w:tplc="88EC3A6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BE5D17"/>
    <w:multiLevelType w:val="hybridMultilevel"/>
    <w:tmpl w:val="0F4A0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C02EFCE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EA1B3D"/>
    <w:multiLevelType w:val="hybridMultilevel"/>
    <w:tmpl w:val="3B2A08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DC222B"/>
    <w:multiLevelType w:val="hybridMultilevel"/>
    <w:tmpl w:val="1CCE7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095000"/>
    <w:multiLevelType w:val="hybridMultilevel"/>
    <w:tmpl w:val="8EA6EA72"/>
    <w:lvl w:ilvl="0" w:tplc="98EAAF0A">
      <w:start w:val="1"/>
      <w:numFmt w:val="bullet"/>
      <w:pStyle w:val="Vietas"/>
      <w:lvlText w:val=""/>
      <w:lvlJc w:val="left"/>
      <w:pPr>
        <w:ind w:left="530" w:hanging="360"/>
      </w:pPr>
      <w:rPr>
        <w:rFonts w:ascii="Symbol" w:hAnsi="Symbol" w:hint="default"/>
        <w:color w:val="5E5E5E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385DE7"/>
    <w:multiLevelType w:val="hybridMultilevel"/>
    <w:tmpl w:val="68CA97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0E397A"/>
    <w:multiLevelType w:val="hybridMultilevel"/>
    <w:tmpl w:val="1A22FF1E"/>
    <w:lvl w:ilvl="0" w:tplc="E3B4F41A">
      <w:start w:val="1"/>
      <w:numFmt w:val="decimal"/>
      <w:pStyle w:val="Prrafodelista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1A3D3B"/>
    <w:multiLevelType w:val="hybridMultilevel"/>
    <w:tmpl w:val="80D4BB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760BC7"/>
    <w:multiLevelType w:val="hybridMultilevel"/>
    <w:tmpl w:val="FBE40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561039"/>
    <w:multiLevelType w:val="hybridMultilevel"/>
    <w:tmpl w:val="07188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17129"/>
    <w:multiLevelType w:val="hybridMultilevel"/>
    <w:tmpl w:val="1E948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D08C4"/>
    <w:multiLevelType w:val="hybridMultilevel"/>
    <w:tmpl w:val="46326D84"/>
    <w:lvl w:ilvl="0" w:tplc="D68A18B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0F4D2C"/>
    <w:multiLevelType w:val="hybridMultilevel"/>
    <w:tmpl w:val="0D32A1E0"/>
    <w:lvl w:ilvl="0" w:tplc="88EC3A62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0235612">
    <w:abstractNumId w:val="12"/>
  </w:num>
  <w:num w:numId="2" w16cid:durableId="1315448053">
    <w:abstractNumId w:val="15"/>
  </w:num>
  <w:num w:numId="3" w16cid:durableId="671101600">
    <w:abstractNumId w:val="3"/>
  </w:num>
  <w:num w:numId="4" w16cid:durableId="1760827353">
    <w:abstractNumId w:val="5"/>
  </w:num>
  <w:num w:numId="5" w16cid:durableId="1955017916">
    <w:abstractNumId w:val="4"/>
  </w:num>
  <w:num w:numId="6" w16cid:durableId="894924705">
    <w:abstractNumId w:val="0"/>
  </w:num>
  <w:num w:numId="7" w16cid:durableId="430047360">
    <w:abstractNumId w:val="13"/>
  </w:num>
  <w:num w:numId="8" w16cid:durableId="1944074907">
    <w:abstractNumId w:val="8"/>
  </w:num>
  <w:num w:numId="9" w16cid:durableId="1269048014">
    <w:abstractNumId w:val="11"/>
  </w:num>
  <w:num w:numId="10" w16cid:durableId="667708064">
    <w:abstractNumId w:val="10"/>
  </w:num>
  <w:num w:numId="11" w16cid:durableId="2121297505">
    <w:abstractNumId w:val="6"/>
  </w:num>
  <w:num w:numId="12" w16cid:durableId="1910114710">
    <w:abstractNumId w:val="14"/>
  </w:num>
  <w:num w:numId="13" w16cid:durableId="702171471">
    <w:abstractNumId w:val="1"/>
  </w:num>
  <w:num w:numId="14" w16cid:durableId="940138024">
    <w:abstractNumId w:val="9"/>
  </w:num>
  <w:num w:numId="15" w16cid:durableId="1834369435">
    <w:abstractNumId w:val="7"/>
  </w:num>
  <w:num w:numId="16" w16cid:durableId="201090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969"/>
    <w:rsid w:val="000048CB"/>
    <w:rsid w:val="00040776"/>
    <w:rsid w:val="0008130B"/>
    <w:rsid w:val="000A7CCA"/>
    <w:rsid w:val="000D5219"/>
    <w:rsid w:val="000F3235"/>
    <w:rsid w:val="000F6C90"/>
    <w:rsid w:val="00135DEF"/>
    <w:rsid w:val="0014729A"/>
    <w:rsid w:val="00174F40"/>
    <w:rsid w:val="001842FE"/>
    <w:rsid w:val="00187A84"/>
    <w:rsid w:val="00191D63"/>
    <w:rsid w:val="001A0CC3"/>
    <w:rsid w:val="001A2376"/>
    <w:rsid w:val="001A3F3A"/>
    <w:rsid w:val="001D5B2D"/>
    <w:rsid w:val="001D7E33"/>
    <w:rsid w:val="00200DFF"/>
    <w:rsid w:val="00201773"/>
    <w:rsid w:val="00213709"/>
    <w:rsid w:val="00233C92"/>
    <w:rsid w:val="0024119E"/>
    <w:rsid w:val="00241A86"/>
    <w:rsid w:val="00241C2D"/>
    <w:rsid w:val="00256681"/>
    <w:rsid w:val="00276F32"/>
    <w:rsid w:val="00277281"/>
    <w:rsid w:val="0029115B"/>
    <w:rsid w:val="00297A58"/>
    <w:rsid w:val="00311990"/>
    <w:rsid w:val="003320D6"/>
    <w:rsid w:val="00332A6D"/>
    <w:rsid w:val="00377792"/>
    <w:rsid w:val="003834DE"/>
    <w:rsid w:val="00404562"/>
    <w:rsid w:val="004120C2"/>
    <w:rsid w:val="00435F2E"/>
    <w:rsid w:val="00436C33"/>
    <w:rsid w:val="00450BBB"/>
    <w:rsid w:val="00471683"/>
    <w:rsid w:val="004C32B5"/>
    <w:rsid w:val="004C595B"/>
    <w:rsid w:val="004C5EE1"/>
    <w:rsid w:val="004E2FE1"/>
    <w:rsid w:val="004F2D9E"/>
    <w:rsid w:val="00513443"/>
    <w:rsid w:val="00522168"/>
    <w:rsid w:val="005426A5"/>
    <w:rsid w:val="005977E4"/>
    <w:rsid w:val="005A3024"/>
    <w:rsid w:val="005B45F0"/>
    <w:rsid w:val="005D3ADE"/>
    <w:rsid w:val="005D5827"/>
    <w:rsid w:val="00631541"/>
    <w:rsid w:val="00663A5E"/>
    <w:rsid w:val="00671EF0"/>
    <w:rsid w:val="006B2F2B"/>
    <w:rsid w:val="006E1312"/>
    <w:rsid w:val="00703998"/>
    <w:rsid w:val="00714A9A"/>
    <w:rsid w:val="00751BCB"/>
    <w:rsid w:val="007630F2"/>
    <w:rsid w:val="007A4B7E"/>
    <w:rsid w:val="007A5969"/>
    <w:rsid w:val="007D34D0"/>
    <w:rsid w:val="007E3455"/>
    <w:rsid w:val="007F07DB"/>
    <w:rsid w:val="007F1E4B"/>
    <w:rsid w:val="00803C56"/>
    <w:rsid w:val="0080551C"/>
    <w:rsid w:val="00824D55"/>
    <w:rsid w:val="00837669"/>
    <w:rsid w:val="00852BBD"/>
    <w:rsid w:val="0088045F"/>
    <w:rsid w:val="008F1194"/>
    <w:rsid w:val="0091435D"/>
    <w:rsid w:val="009210EA"/>
    <w:rsid w:val="009358CF"/>
    <w:rsid w:val="00935DD1"/>
    <w:rsid w:val="00946391"/>
    <w:rsid w:val="00974A50"/>
    <w:rsid w:val="009C31D9"/>
    <w:rsid w:val="009E4B73"/>
    <w:rsid w:val="00A119C5"/>
    <w:rsid w:val="00A1430A"/>
    <w:rsid w:val="00A43F3A"/>
    <w:rsid w:val="00A95391"/>
    <w:rsid w:val="00A95895"/>
    <w:rsid w:val="00AC11E8"/>
    <w:rsid w:val="00B04624"/>
    <w:rsid w:val="00B20CFF"/>
    <w:rsid w:val="00B91A00"/>
    <w:rsid w:val="00B9450F"/>
    <w:rsid w:val="00BB2437"/>
    <w:rsid w:val="00C026D3"/>
    <w:rsid w:val="00C74DC3"/>
    <w:rsid w:val="00CE03B5"/>
    <w:rsid w:val="00D11E77"/>
    <w:rsid w:val="00D30F4A"/>
    <w:rsid w:val="00D5153F"/>
    <w:rsid w:val="00D71C9E"/>
    <w:rsid w:val="00D92C4C"/>
    <w:rsid w:val="00D93216"/>
    <w:rsid w:val="00E231A0"/>
    <w:rsid w:val="00E25BC6"/>
    <w:rsid w:val="00E3260E"/>
    <w:rsid w:val="00E61D53"/>
    <w:rsid w:val="00E667B3"/>
    <w:rsid w:val="00E82221"/>
    <w:rsid w:val="00E84F22"/>
    <w:rsid w:val="00E90D2D"/>
    <w:rsid w:val="00EA1406"/>
    <w:rsid w:val="00EA3B11"/>
    <w:rsid w:val="00ED6E6D"/>
    <w:rsid w:val="00EE7E83"/>
    <w:rsid w:val="00F26EB3"/>
    <w:rsid w:val="00F823AD"/>
    <w:rsid w:val="00F90CA2"/>
    <w:rsid w:val="00F94789"/>
    <w:rsid w:val="00FB1147"/>
    <w:rsid w:val="00FB13F4"/>
    <w:rsid w:val="00FC2735"/>
    <w:rsid w:val="00FC6307"/>
    <w:rsid w:val="00FE76AF"/>
    <w:rsid w:val="00FF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6A0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681"/>
    <w:pPr>
      <w:spacing w:after="180" w:line="240" w:lineRule="auto"/>
    </w:pPr>
    <w:rPr>
      <w:rFonts w:cs="Times New Roman (Body CS)"/>
      <w:color w:val="000000" w:themeColor="tex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D93216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3216"/>
    <w:rPr>
      <w:rFonts w:cs="Times New Roman (Body CS)"/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3216"/>
    <w:rPr>
      <w:rFonts w:cs="Times New Roman (Body CS)"/>
      <w:color w:val="FFFFFF" w:themeColor="background1"/>
    </w:rPr>
  </w:style>
  <w:style w:type="paragraph" w:styleId="Sinespaciado">
    <w:name w:val="No Spacing"/>
    <w:link w:val="SinespaciadoCar"/>
    <w:uiPriority w:val="1"/>
    <w:qFormat/>
    <w:rsid w:val="008F1194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56681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E667B3"/>
    <w:pPr>
      <w:numPr>
        <w:numId w:val="14"/>
      </w:numPr>
      <w:spacing w:after="120"/>
      <w:ind w:left="357" w:hanging="357"/>
      <w:contextualSpacing/>
    </w:pPr>
    <w:rPr>
      <w:b/>
      <w:sz w:val="28"/>
      <w:szCs w:val="28"/>
    </w:rPr>
  </w:style>
  <w:style w:type="table" w:styleId="Tablaconcuadrcula">
    <w:name w:val="Table Grid"/>
    <w:basedOn w:val="Tablanormal"/>
    <w:uiPriority w:val="39"/>
    <w:rsid w:val="006315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3">
    <w:name w:val="Plain Table 3"/>
    <w:basedOn w:val="Tablanormal"/>
    <w:uiPriority w:val="43"/>
    <w:rsid w:val="006315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E03B5"/>
    <w:rPr>
      <w:color w:val="808080"/>
    </w:rPr>
  </w:style>
  <w:style w:type="paragraph" w:styleId="Ttulo">
    <w:name w:val="Title"/>
    <w:basedOn w:val="Normal"/>
    <w:next w:val="Normal"/>
    <w:link w:val="TtuloC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character" w:customStyle="1" w:styleId="TtuloCar">
    <w:name w:val="Título Car"/>
    <w:basedOn w:val="Fuentedeprrafopredeter"/>
    <w:link w:val="Ttulo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tulo">
    <w:name w:val="Subtitle"/>
    <w:basedOn w:val="Normal"/>
    <w:next w:val="Normal"/>
    <w:link w:val="SubttuloCar"/>
    <w:uiPriority w:val="11"/>
    <w:qFormat/>
    <w:rsid w:val="007630F2"/>
    <w:pPr>
      <w:spacing w:after="0"/>
    </w:pPr>
    <w:rPr>
      <w:color w:val="7F7F7F" w:themeColor="text1" w:themeTint="80"/>
      <w:sz w:val="68"/>
    </w:rPr>
  </w:style>
  <w:style w:type="character" w:customStyle="1" w:styleId="SubttuloCar">
    <w:name w:val="Subtítulo Car"/>
    <w:basedOn w:val="Fuentedeprrafopredeter"/>
    <w:link w:val="Subttulo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Vietas">
    <w:name w:val="Viñetas"/>
    <w:basedOn w:val="Normal"/>
    <w:next w:val="Normal"/>
    <w:qFormat/>
    <w:rsid w:val="009C31D9"/>
    <w:pPr>
      <w:numPr>
        <w:numId w:val="15"/>
      </w:numPr>
      <w:spacing w:after="0"/>
    </w:pPr>
  </w:style>
  <w:style w:type="character" w:styleId="Textoennegrita">
    <w:name w:val="Strong"/>
    <w:basedOn w:val="Fuentedeprrafopredeter"/>
    <w:uiPriority w:val="22"/>
    <w:qFormat/>
    <w:rsid w:val="00671EF0"/>
    <w:rPr>
      <w:b/>
      <w:bCs/>
      <w:color w:val="264D2B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eh\AppData\Roaming\Microsoft\Templates\Lista%20de%20comprobaci&#243;n%20de%20inicio%20de%20sanidad.dotx" TargetMode="External"/></Relationship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88085E-9C31-48FF-A997-C44A666CC53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1F48FE6-96FD-4E87-B509-92D1451D9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D2830B-93B7-418E-80CA-5050BC8DEA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3F9978-8400-4CEF-99A4-FE158CE9B9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Lista de comprobación de inicio de sanidad</Template>
  <TotalTime>0</TotalTime>
  <Pages>2</Pages>
  <Words>44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2024-04-11T21:45:00Z</dcterms:created>
  <dcterms:modified xsi:type="dcterms:W3CDTF">2024-04-11T21:45:00Z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